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DF008">
      <w:pPr>
        <w:pStyle w:val="9"/>
        <w:ind w:left="660" w:leftChars="300" w:firstLine="0" w:firstLineChars="0"/>
        <w:rPr>
          <w:sz w:val="20"/>
        </w:rPr>
      </w:pPr>
      <w:bookmarkStart w:id="0" w:name="_GoBack"/>
      <w: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99060</wp:posOffset>
                </wp:positionH>
                <wp:positionV relativeFrom="page">
                  <wp:posOffset>655320</wp:posOffset>
                </wp:positionV>
                <wp:extent cx="7564120" cy="10694035"/>
                <wp:effectExtent l="0" t="0" r="0" b="0"/>
                <wp:wrapNone/>
                <wp:docPr id="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4120" cy="10694035"/>
                          <a:chOff x="0" y="0"/>
                          <a:chExt cx="7564120" cy="10694035"/>
                        </a:xfrm>
                      </wpg:grpSpPr>
                      <pic:pic xmlns:pic="http://schemas.openxmlformats.org/drawingml/2006/picture">
                        <pic:nvPicPr>
                          <pic:cNvPr id="9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1799" y="10376699"/>
                            <a:ext cx="963062" cy="212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3611" cy="106939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o:spid="_x0000_s1026" o:spt="203" style="position:absolute;left:0pt;margin-left:7.8pt;margin-top:51.6pt;height:842.05pt;width:595.6pt;mso-position-horizontal-relative:page;mso-position-vertical-relative:page;z-index:251659264;mso-width-relative:page;mso-height-relative:page;" coordsize="7564120,10694035" o:gfxdata="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">
                <o:lock v:ext="edit" aspectratio="f"/>
                <v:shape id="Image 6" o:spid="_x0000_s1026" o:spt="75" type="#_x0000_t75" style="position:absolute;left:6331799;top:10376699;height:212650;width:963062;" filled="f" o:preferrelative="t" stroked="f" coordsize="21600,21600" o:gfxdata="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pdCB2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9" o:title=""/>
                  <o:lock v:ext="edit" aspectratio="f"/>
                </v:shape>
                <v:shape id="Image 7" o:spid="_x0000_s1026" o:spt="75" type="#_x0000_t75" style="position:absolute;left:0;top:0;height:10693907;width:7563611;" filled="f" o:preferrelative="t" stroked="f" coordsize="21600,21600" o:gfxdata="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auezKtwAAANo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10" o:title=""/>
                  <o:lock v:ext="edit" aspectratio="f"/>
                </v:shape>
              </v:group>
            </w:pict>
          </mc:Fallback>
        </mc:AlternateContent>
      </w:r>
      <w:bookmarkEnd w:id="0"/>
      <w:r>
        <w:rPr>
          <w:sz w:val="20"/>
        </w:rP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59040" cy="1270"/>
                <wp:effectExtent l="0" t="0" r="0" b="0"/>
                <wp:wrapNone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9040">
                              <a:moveTo>
                                <a:pt x="0" y="0"/>
                              </a:moveTo>
                              <a:lnTo>
                                <a:pt x="755904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0pt;margin-top:808.9pt;height:0.1pt;width:595.2pt;mso-position-horizontal-relative:page;mso-position-vertical-relative:page;z-index:251666432;mso-width-relative:page;mso-height-relative:page;" filled="f" stroked="t" coordsize="7559040,1" o:gfxdata="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XqJYHNcAAAALAQAADwAAAAAAAAAB&#10;ACAAAAAiAAAAZHJzL2Rvd25yZXYueG1sUEsBAhQAFAAAAAgAh07iQJGvYNoRAgAAewQAAA4AAAAA&#10;AAAAAQAgAAAAJgEAAGRycy9lMm9Eb2MueG1sUEsFBgAAAAAGAAYAWQEAAKkFAAAAAA==&#10;" path="m0,0l7559040,0e">
                <v:fill on="f" focussize="0,0"/>
                <v:stroke weight="0.8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p w14:paraId="571FBEFB">
      <w:pPr>
        <w:pStyle w:val="9"/>
        <w:ind w:left="660" w:leftChars="300" w:firstLine="0" w:firstLineChars="0"/>
        <w:rPr>
          <w:sz w:val="20"/>
        </w:rPr>
      </w:pPr>
    </w:p>
    <w:p w14:paraId="0BCEFF96">
      <w:pPr>
        <w:pStyle w:val="9"/>
        <w:ind w:left="660" w:leftChars="300" w:firstLine="0" w:firstLineChars="0"/>
        <w:rPr>
          <w:sz w:val="20"/>
        </w:rPr>
      </w:pPr>
    </w:p>
    <w:p w14:paraId="5A1847A6">
      <w:pPr>
        <w:pStyle w:val="9"/>
        <w:spacing w:before="182"/>
        <w:ind w:left="660" w:leftChars="300" w:firstLine="0" w:firstLineChars="0"/>
        <w:rPr>
          <w:sz w:val="20"/>
        </w:rPr>
      </w:pPr>
    </w:p>
    <w:tbl>
      <w:tblPr>
        <w:tblStyle w:val="6"/>
        <w:tblW w:w="0" w:type="auto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23"/>
        <w:gridCol w:w="4553"/>
      </w:tblGrid>
      <w:tr w14:paraId="53E7E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4" w:hRule="atLeast"/>
        </w:trPr>
        <w:tc>
          <w:tcPr>
            <w:tcW w:w="4023" w:type="dxa"/>
          </w:tcPr>
          <w:p w14:paraId="56E97648">
            <w:pPr>
              <w:pStyle w:val="14"/>
              <w:spacing w:line="266" w:lineRule="exact"/>
              <w:ind w:left="660" w:leftChars="300" w:firstLine="0" w:firstLineChars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ПРИНЯТО:</w:t>
            </w:r>
          </w:p>
          <w:p w14:paraId="7D0DA2BC">
            <w:pPr>
              <w:pStyle w:val="14"/>
              <w:spacing w:before="36" w:line="276" w:lineRule="auto"/>
              <w:ind w:left="660" w:leftChars="300" w:right="649" w:firstLine="0" w:firstLineChars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совете М</w:t>
            </w:r>
            <w:r>
              <w:rPr>
                <w:sz w:val="24"/>
                <w:lang w:val="ru-RU"/>
              </w:rPr>
              <w:t>Б</w:t>
            </w:r>
            <w:r>
              <w:rPr>
                <w:sz w:val="24"/>
              </w:rPr>
              <w:t>ОУ «</w:t>
            </w:r>
            <w:r>
              <w:rPr>
                <w:sz w:val="24"/>
                <w:lang w:val="ru-RU"/>
              </w:rPr>
              <w:t>Калейкинскя</w:t>
            </w:r>
            <w:r>
              <w:rPr>
                <w:rFonts w:hint="default"/>
                <w:sz w:val="24"/>
                <w:lang w:val="ru-RU"/>
              </w:rPr>
              <w:t xml:space="preserve"> СОШ и УИОП</w:t>
            </w:r>
            <w:r>
              <w:rPr>
                <w:sz w:val="24"/>
              </w:rPr>
              <w:t>»</w:t>
            </w:r>
          </w:p>
          <w:p w14:paraId="05968D3E">
            <w:pPr>
              <w:pStyle w:val="14"/>
              <w:spacing w:line="275" w:lineRule="exact"/>
              <w:ind w:left="660" w:leftChars="300" w:firstLine="0" w:firstLineChars="0"/>
              <w:rPr>
                <w:i/>
                <w:sz w:val="24"/>
              </w:rPr>
            </w:pPr>
            <w:r>
              <w:rPr>
                <w:i/>
                <w:sz w:val="24"/>
              </w:rPr>
              <w:t>Протокол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hint="default"/>
                <w:i/>
                <w:spacing w:val="-1"/>
                <w:sz w:val="24"/>
                <w:lang w:val="ru-RU"/>
              </w:rPr>
              <w:t>31</w:t>
            </w:r>
            <w:r>
              <w:rPr>
                <w:i/>
                <w:sz w:val="24"/>
              </w:rPr>
              <w:t>.08.2024</w:t>
            </w:r>
            <w:r>
              <w:rPr>
                <w:i/>
                <w:spacing w:val="-5"/>
                <w:sz w:val="24"/>
              </w:rPr>
              <w:t xml:space="preserve"> г.</w:t>
            </w:r>
          </w:p>
        </w:tc>
        <w:tc>
          <w:tcPr>
            <w:tcW w:w="4553" w:type="dxa"/>
          </w:tcPr>
          <w:p w14:paraId="25EF1443">
            <w:pPr>
              <w:pStyle w:val="14"/>
              <w:spacing w:line="266" w:lineRule="exact"/>
              <w:ind w:left="660" w:leftChars="300" w:firstLine="0" w:firstLineChars="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УТВЕРЖДЕНО:</w:t>
            </w:r>
          </w:p>
          <w:p w14:paraId="70741A28">
            <w:pPr>
              <w:pStyle w:val="14"/>
              <w:tabs>
                <w:tab w:val="left" w:pos="2157"/>
              </w:tabs>
              <w:spacing w:before="36"/>
              <w:ind w:left="660" w:leftChars="30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</w:t>
            </w:r>
            <w:r>
              <w:rPr>
                <w:sz w:val="24"/>
                <w:lang w:val="ru-RU"/>
              </w:rPr>
              <w:t>Б</w:t>
            </w:r>
            <w:r>
              <w:rPr>
                <w:sz w:val="24"/>
              </w:rPr>
              <w:t>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Калейкинская</w:t>
            </w:r>
            <w:r>
              <w:rPr>
                <w:rFonts w:hint="default"/>
                <w:sz w:val="24"/>
                <w:lang w:val="ru-RU"/>
              </w:rPr>
              <w:t xml:space="preserve"> СОШ с УИОП</w:t>
            </w:r>
            <w:r>
              <w:rPr>
                <w:spacing w:val="-5"/>
                <w:sz w:val="24"/>
              </w:rPr>
              <w:t>»</w:t>
            </w:r>
          </w:p>
          <w:p w14:paraId="40E1975B">
            <w:pPr>
              <w:pStyle w:val="14"/>
              <w:tabs>
                <w:tab w:val="left" w:pos="2491"/>
                <w:tab w:val="left" w:pos="2796"/>
              </w:tabs>
              <w:spacing w:before="41"/>
              <w:ind w:left="660" w:leftChars="300" w:firstLine="0" w:firstLineChars="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И</w:t>
            </w:r>
            <w:r>
              <w:rPr>
                <w:rFonts w:hint="default"/>
                <w:sz w:val="24"/>
                <w:lang w:val="ru-RU"/>
              </w:rPr>
              <w:t>.И</w:t>
            </w:r>
            <w:r>
              <w:rPr>
                <w:sz w:val="24"/>
              </w:rPr>
              <w:t xml:space="preserve">. </w:t>
            </w:r>
            <w:r>
              <w:rPr>
                <w:sz w:val="24"/>
                <w:lang w:val="ru-RU"/>
              </w:rPr>
              <w:t>Фаттахов</w:t>
            </w:r>
            <w:r>
              <w:rPr>
                <w:spacing w:val="-2"/>
                <w:sz w:val="24"/>
              </w:rPr>
              <w:t>/</w:t>
            </w:r>
          </w:p>
          <w:p w14:paraId="63FB2E59">
            <w:pPr>
              <w:pStyle w:val="14"/>
              <w:spacing w:before="41"/>
              <w:ind w:left="660" w:leftChars="300" w:firstLine="0" w:firstLineChars="0"/>
              <w:rPr>
                <w:i/>
                <w:sz w:val="24"/>
              </w:rPr>
            </w:pPr>
          </w:p>
        </w:tc>
      </w:tr>
    </w:tbl>
    <w:p w14:paraId="369088E1">
      <w:pPr>
        <w:pStyle w:val="9"/>
        <w:ind w:left="660" w:leftChars="300" w:firstLine="0" w:firstLineChars="0"/>
        <w:rPr>
          <w:sz w:val="32"/>
        </w:rPr>
      </w:pPr>
    </w:p>
    <w:p w14:paraId="29292DEF">
      <w:pPr>
        <w:pStyle w:val="9"/>
        <w:ind w:left="660" w:leftChars="300" w:firstLine="0" w:firstLineChars="0"/>
        <w:rPr>
          <w:sz w:val="32"/>
        </w:rPr>
      </w:pPr>
    </w:p>
    <w:p w14:paraId="3C0052EB">
      <w:pPr>
        <w:pStyle w:val="9"/>
        <w:ind w:left="660" w:leftChars="300" w:firstLine="0" w:firstLineChars="0"/>
        <w:rPr>
          <w:sz w:val="32"/>
        </w:rPr>
      </w:pPr>
    </w:p>
    <w:p w14:paraId="0B227213">
      <w:pPr>
        <w:pStyle w:val="9"/>
        <w:ind w:left="660" w:leftChars="300" w:firstLine="0" w:firstLineChars="0"/>
        <w:rPr>
          <w:sz w:val="32"/>
        </w:rPr>
      </w:pPr>
    </w:p>
    <w:p w14:paraId="2AE1CF1E">
      <w:pPr>
        <w:pStyle w:val="9"/>
        <w:spacing w:before="319"/>
        <w:ind w:left="660" w:leftChars="300" w:firstLine="0" w:firstLineChars="0"/>
        <w:rPr>
          <w:sz w:val="32"/>
        </w:rPr>
      </w:pPr>
    </w:p>
    <w:p w14:paraId="02FC6403">
      <w:pPr>
        <w:spacing w:before="1" w:line="237" w:lineRule="auto"/>
        <w:ind w:left="660" w:leftChars="300" w:right="167" w:rightChars="76" w:firstLine="0" w:firstLineChars="0"/>
        <w:jc w:val="center"/>
        <w:rPr>
          <w:b/>
          <w:sz w:val="32"/>
        </w:rPr>
      </w:pPr>
      <w:r>
        <w:rPr>
          <w:b/>
          <w:sz w:val="32"/>
        </w:rPr>
        <w:t>Рабочая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программа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воспитания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 xml:space="preserve">обучающихся </w:t>
      </w:r>
      <w:r>
        <w:rPr>
          <w:b/>
          <w:sz w:val="32"/>
          <w:lang w:val="ru-RU"/>
        </w:rPr>
        <w:t>основного</w:t>
      </w:r>
      <w:r>
        <w:rPr>
          <w:rFonts w:hint="default"/>
          <w:b/>
          <w:sz w:val="32"/>
          <w:lang w:val="ru-RU"/>
        </w:rPr>
        <w:t xml:space="preserve"> </w:t>
      </w:r>
      <w:r>
        <w:rPr>
          <w:b/>
          <w:sz w:val="32"/>
        </w:rPr>
        <w:t>общего образования</w:t>
      </w:r>
    </w:p>
    <w:p w14:paraId="3B0FF447">
      <w:pPr>
        <w:spacing w:before="3"/>
        <w:ind w:left="660" w:leftChars="300" w:right="167" w:rightChars="76" w:firstLine="0" w:firstLineChars="0"/>
        <w:jc w:val="center"/>
        <w:rPr>
          <w:b/>
          <w:sz w:val="32"/>
        </w:rPr>
      </w:pPr>
      <w:r>
        <w:rPr>
          <w:b/>
          <w:sz w:val="32"/>
        </w:rPr>
        <w:t>муниципального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  <w:lang w:val="ru-RU"/>
        </w:rPr>
        <w:t>бюджетное</w:t>
      </w:r>
      <w:r>
        <w:rPr>
          <w:rFonts w:hint="default"/>
          <w:b/>
          <w:sz w:val="32"/>
          <w:lang w:val="ru-RU"/>
        </w:rPr>
        <w:t xml:space="preserve"> </w:t>
      </w:r>
      <w:r>
        <w:rPr>
          <w:b/>
          <w:sz w:val="32"/>
        </w:rPr>
        <w:t>общеобразовательное учреждение «</w:t>
      </w:r>
      <w:r>
        <w:rPr>
          <w:b/>
          <w:sz w:val="32"/>
          <w:lang w:val="ru-RU"/>
        </w:rPr>
        <w:t>Калейкинская</w:t>
      </w:r>
      <w:r>
        <w:rPr>
          <w:rFonts w:hint="default"/>
          <w:b/>
          <w:sz w:val="32"/>
          <w:lang w:val="ru-RU"/>
        </w:rPr>
        <w:t xml:space="preserve"> СОШ с углубленным изучением отдельных предметов</w:t>
      </w:r>
      <w:r>
        <w:rPr>
          <w:b/>
          <w:sz w:val="32"/>
        </w:rPr>
        <w:t>»</w:t>
      </w:r>
    </w:p>
    <w:p w14:paraId="7EA1E7E0">
      <w:pPr>
        <w:tabs>
          <w:tab w:val="right" w:pos="9772"/>
        </w:tabs>
        <w:spacing w:before="0" w:line="440" w:lineRule="exact"/>
        <w:ind w:left="660" w:leftChars="300" w:right="167" w:rightChars="76" w:firstLine="0" w:firstLineChars="0"/>
        <w:jc w:val="center"/>
        <w:rPr>
          <w:rFonts w:hint="default"/>
          <w:b/>
          <w:sz w:val="32"/>
          <w:lang w:val="ru-RU"/>
        </w:rPr>
      </w:pPr>
      <w:r>
        <w:rPr>
          <w:b/>
          <w:sz w:val="32"/>
        </w:rPr>
        <w:t>Альметьевск</w:t>
      </w:r>
      <w:r>
        <w:rPr>
          <w:b/>
          <w:sz w:val="32"/>
          <w:lang w:val="ru-RU"/>
        </w:rPr>
        <w:t>ого</w:t>
      </w:r>
      <w:r>
        <w:rPr>
          <w:rFonts w:hint="default"/>
          <w:b/>
          <w:sz w:val="32"/>
          <w:lang w:val="ru-RU"/>
        </w:rPr>
        <w:t xml:space="preserve"> муниципального района</w:t>
      </w:r>
    </w:p>
    <w:p w14:paraId="0D3D067A">
      <w:pPr>
        <w:tabs>
          <w:tab w:val="right" w:pos="9772"/>
        </w:tabs>
        <w:spacing w:before="0" w:line="440" w:lineRule="exact"/>
        <w:ind w:left="660" w:leftChars="300" w:right="167" w:rightChars="76" w:firstLine="0" w:firstLineChars="0"/>
        <w:jc w:val="center"/>
        <w:rPr>
          <w:position w:val="-9"/>
          <w:sz w:val="20"/>
        </w:rPr>
      </w:pPr>
      <w:r>
        <w:rPr>
          <w:rFonts w:hint="default"/>
          <w:b/>
          <w:sz w:val="32"/>
          <w:lang w:val="ru-RU"/>
        </w:rPr>
        <w:t xml:space="preserve">                                         </w:t>
      </w:r>
      <w:r>
        <w:rPr>
          <w:b/>
          <w:sz w:val="32"/>
        </w:rPr>
        <w:t>Республики</w:t>
      </w:r>
      <w:r>
        <w:rPr>
          <w:b/>
          <w:spacing w:val="-9"/>
          <w:sz w:val="32"/>
        </w:rPr>
        <w:t xml:space="preserve"> </w:t>
      </w:r>
      <w:r>
        <w:rPr>
          <w:b/>
          <w:spacing w:val="-2"/>
          <w:sz w:val="32"/>
        </w:rPr>
        <w:t>Татарстан</w:t>
      </w:r>
      <w:r>
        <w:rPr>
          <w:sz w:val="32"/>
        </w:rPr>
        <w:tab/>
      </w:r>
    </w:p>
    <w:p w14:paraId="4F92B9B9">
      <w:pPr>
        <w:pStyle w:val="9"/>
        <w:ind w:left="660" w:leftChars="300" w:firstLine="0" w:firstLineChars="0"/>
        <w:rPr>
          <w:sz w:val="32"/>
        </w:rPr>
      </w:pPr>
    </w:p>
    <w:p w14:paraId="402C805E">
      <w:pPr>
        <w:pStyle w:val="9"/>
        <w:ind w:left="660" w:leftChars="300" w:firstLine="0" w:firstLineChars="0"/>
        <w:rPr>
          <w:sz w:val="32"/>
        </w:rPr>
      </w:pPr>
    </w:p>
    <w:p w14:paraId="1E09CF03">
      <w:pPr>
        <w:pStyle w:val="9"/>
        <w:ind w:left="660" w:leftChars="300" w:firstLine="0" w:firstLineChars="0"/>
        <w:rPr>
          <w:sz w:val="32"/>
        </w:rPr>
      </w:pPr>
    </w:p>
    <w:p w14:paraId="03892EB8">
      <w:pPr>
        <w:pStyle w:val="9"/>
        <w:ind w:left="660" w:leftChars="300" w:firstLine="0" w:firstLineChars="0"/>
        <w:rPr>
          <w:sz w:val="32"/>
        </w:rPr>
      </w:pPr>
    </w:p>
    <w:p w14:paraId="1DADCF59">
      <w:pPr>
        <w:pStyle w:val="9"/>
        <w:ind w:left="660" w:leftChars="300" w:firstLine="0" w:firstLineChars="0"/>
        <w:rPr>
          <w:sz w:val="32"/>
        </w:rPr>
      </w:pPr>
    </w:p>
    <w:p w14:paraId="2FEFC9C5">
      <w:pPr>
        <w:pStyle w:val="9"/>
        <w:ind w:left="660" w:leftChars="300" w:firstLine="0" w:firstLineChars="0"/>
        <w:rPr>
          <w:sz w:val="32"/>
        </w:rPr>
      </w:pPr>
    </w:p>
    <w:p w14:paraId="2D4EEB9E">
      <w:pPr>
        <w:pStyle w:val="9"/>
        <w:ind w:left="660" w:leftChars="300" w:firstLine="0" w:firstLineChars="0"/>
        <w:rPr>
          <w:sz w:val="32"/>
        </w:rPr>
      </w:pPr>
    </w:p>
    <w:p w14:paraId="0A151E41">
      <w:pPr>
        <w:pStyle w:val="9"/>
        <w:ind w:left="660" w:leftChars="300" w:firstLine="0" w:firstLineChars="0"/>
        <w:rPr>
          <w:sz w:val="32"/>
        </w:rPr>
      </w:pPr>
    </w:p>
    <w:p w14:paraId="1B3F99AF">
      <w:pPr>
        <w:pStyle w:val="9"/>
        <w:ind w:left="660" w:leftChars="300" w:firstLine="0" w:firstLineChars="0"/>
        <w:rPr>
          <w:sz w:val="32"/>
        </w:rPr>
      </w:pPr>
    </w:p>
    <w:p w14:paraId="79432522">
      <w:pPr>
        <w:pStyle w:val="9"/>
        <w:ind w:left="660" w:leftChars="300" w:firstLine="0" w:firstLineChars="0"/>
        <w:rPr>
          <w:sz w:val="32"/>
        </w:rPr>
      </w:pPr>
    </w:p>
    <w:p w14:paraId="17CA8EB8">
      <w:pPr>
        <w:pStyle w:val="9"/>
        <w:ind w:left="660" w:leftChars="300" w:firstLine="0" w:firstLineChars="0"/>
        <w:rPr>
          <w:sz w:val="32"/>
        </w:rPr>
      </w:pPr>
    </w:p>
    <w:p w14:paraId="378DCB09">
      <w:pPr>
        <w:pStyle w:val="9"/>
        <w:ind w:left="660" w:leftChars="300" w:firstLine="0" w:firstLineChars="0"/>
        <w:rPr>
          <w:sz w:val="32"/>
        </w:rPr>
      </w:pPr>
    </w:p>
    <w:p w14:paraId="07477A61">
      <w:pPr>
        <w:pStyle w:val="9"/>
        <w:ind w:left="660" w:leftChars="300" w:firstLine="0" w:firstLineChars="0"/>
        <w:rPr>
          <w:sz w:val="32"/>
        </w:rPr>
      </w:pPr>
    </w:p>
    <w:p w14:paraId="7E1CA05F">
      <w:pPr>
        <w:pStyle w:val="9"/>
        <w:ind w:left="660" w:leftChars="300" w:firstLine="0" w:firstLineChars="0"/>
        <w:rPr>
          <w:sz w:val="32"/>
        </w:rPr>
      </w:pPr>
    </w:p>
    <w:p w14:paraId="477B79ED">
      <w:pPr>
        <w:pStyle w:val="9"/>
        <w:ind w:left="660" w:leftChars="300" w:firstLine="0" w:firstLineChars="0"/>
        <w:rPr>
          <w:sz w:val="32"/>
        </w:rPr>
      </w:pPr>
    </w:p>
    <w:p w14:paraId="4EABEFE8">
      <w:pPr>
        <w:pStyle w:val="9"/>
        <w:ind w:left="660" w:leftChars="300" w:firstLine="0" w:firstLineChars="0"/>
        <w:rPr>
          <w:sz w:val="32"/>
        </w:rPr>
      </w:pPr>
    </w:p>
    <w:p w14:paraId="219147AA">
      <w:pPr>
        <w:pStyle w:val="9"/>
        <w:ind w:left="660" w:leftChars="300" w:firstLine="0" w:firstLineChars="0"/>
        <w:rPr>
          <w:sz w:val="32"/>
        </w:rPr>
      </w:pPr>
    </w:p>
    <w:p w14:paraId="25AAE06B">
      <w:pPr>
        <w:pStyle w:val="9"/>
        <w:spacing w:before="116"/>
        <w:ind w:left="660" w:leftChars="300" w:firstLine="0" w:firstLineChars="0"/>
        <w:rPr>
          <w:sz w:val="32"/>
        </w:rPr>
      </w:pPr>
    </w:p>
    <w:p w14:paraId="44854752">
      <w:pPr>
        <w:spacing w:before="0"/>
        <w:ind w:left="660" w:leftChars="300" w:right="1113" w:firstLine="0" w:firstLineChars="0"/>
        <w:jc w:val="center"/>
        <w:rPr>
          <w:b/>
          <w:sz w:val="28"/>
        </w:rPr>
      </w:pPr>
      <w:r>
        <w:rPr>
          <w:rFonts w:hint="default"/>
          <w:b/>
          <w:spacing w:val="-2"/>
          <w:sz w:val="28"/>
          <w:lang w:val="ru-RU"/>
        </w:rPr>
        <w:t>2</w:t>
      </w:r>
      <w:r>
        <w:rPr>
          <w:b/>
          <w:spacing w:val="-2"/>
          <w:sz w:val="28"/>
        </w:rPr>
        <w:t>024г.</w:t>
      </w:r>
    </w:p>
    <w:tbl>
      <w:tblPr>
        <w:tblStyle w:val="6"/>
        <w:tblW w:w="0" w:type="auto"/>
        <w:tblInd w:w="35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59"/>
        <w:gridCol w:w="817"/>
      </w:tblGrid>
      <w:tr w14:paraId="7464B0F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58FBD2DF">
            <w:pPr>
              <w:pStyle w:val="14"/>
              <w:spacing w:line="253" w:lineRule="exact"/>
              <w:ind w:left="660" w:leftChars="300" w:firstLine="0" w:firstLineChars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17" w:type="dxa"/>
          </w:tcPr>
          <w:p w14:paraId="6E2C0699">
            <w:pPr>
              <w:pStyle w:val="14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Стр.</w:t>
            </w:r>
          </w:p>
        </w:tc>
      </w:tr>
      <w:tr w14:paraId="146C71E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759" w:type="dxa"/>
          </w:tcPr>
          <w:p w14:paraId="2799F601">
            <w:pPr>
              <w:pStyle w:val="14"/>
              <w:spacing w:before="1" w:line="257" w:lineRule="exact"/>
              <w:ind w:left="660" w:leftChars="300" w:firstLine="0" w:firstLineChars="0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записка</w:t>
            </w:r>
          </w:p>
        </w:tc>
        <w:tc>
          <w:tcPr>
            <w:tcW w:w="817" w:type="dxa"/>
          </w:tcPr>
          <w:p w14:paraId="5E7BA7CE">
            <w:pPr>
              <w:pStyle w:val="14"/>
              <w:spacing w:line="258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</w:t>
            </w:r>
          </w:p>
        </w:tc>
      </w:tr>
      <w:tr w14:paraId="23FACA2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759" w:type="dxa"/>
          </w:tcPr>
          <w:p w14:paraId="65AD39F3">
            <w:pPr>
              <w:pStyle w:val="14"/>
              <w:spacing w:line="259" w:lineRule="exact"/>
              <w:ind w:left="660" w:leftChars="300" w:firstLine="0" w:firstLineChars="0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РАЗДЕЛ 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ЦЕЛЕВОЙ</w:t>
            </w:r>
          </w:p>
        </w:tc>
        <w:tc>
          <w:tcPr>
            <w:tcW w:w="817" w:type="dxa"/>
          </w:tcPr>
          <w:p w14:paraId="10974B9B">
            <w:pPr>
              <w:pStyle w:val="14"/>
              <w:spacing w:line="259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</w:tr>
      <w:tr w14:paraId="6D3B648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759" w:type="dxa"/>
          </w:tcPr>
          <w:p w14:paraId="48341C16">
            <w:pPr>
              <w:pStyle w:val="14"/>
              <w:spacing w:line="253" w:lineRule="exact"/>
              <w:ind w:left="660" w:leftChars="300" w:firstLine="0" w:firstLineChars="0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817" w:type="dxa"/>
          </w:tcPr>
          <w:p w14:paraId="2E1B1598">
            <w:pPr>
              <w:pStyle w:val="14"/>
              <w:spacing w:line="253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</w:tr>
      <w:tr w14:paraId="05E6319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759" w:type="dxa"/>
          </w:tcPr>
          <w:p w14:paraId="6E9031C2">
            <w:pPr>
              <w:pStyle w:val="14"/>
              <w:spacing w:line="258" w:lineRule="exact"/>
              <w:ind w:left="660" w:leftChars="300" w:firstLine="0" w:firstLineChars="0"/>
              <w:rPr>
                <w:sz w:val="24"/>
              </w:rPr>
            </w:pPr>
            <w:r>
              <w:rPr>
                <w:sz w:val="24"/>
              </w:rPr>
              <w:t>1.2 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817" w:type="dxa"/>
          </w:tcPr>
          <w:p w14:paraId="6CF182CF">
            <w:pPr>
              <w:pStyle w:val="14"/>
              <w:spacing w:line="258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</w:t>
            </w:r>
          </w:p>
        </w:tc>
      </w:tr>
      <w:tr w14:paraId="237DC28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22CD4EF6">
            <w:pPr>
              <w:pStyle w:val="14"/>
              <w:spacing w:line="253" w:lineRule="exact"/>
              <w:ind w:left="660" w:leftChars="300" w:firstLine="0" w:firstLineChars="0"/>
              <w:rPr>
                <w:sz w:val="24"/>
              </w:rPr>
            </w:pPr>
            <w:r>
              <w:rPr>
                <w:sz w:val="24"/>
              </w:rPr>
              <w:t>1.3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817" w:type="dxa"/>
          </w:tcPr>
          <w:p w14:paraId="2132119B">
            <w:pPr>
              <w:pStyle w:val="14"/>
              <w:spacing w:line="253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</w:t>
            </w:r>
          </w:p>
        </w:tc>
      </w:tr>
      <w:tr w14:paraId="50C76C0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759" w:type="dxa"/>
          </w:tcPr>
          <w:p w14:paraId="6FFF7E55">
            <w:pPr>
              <w:pStyle w:val="14"/>
              <w:spacing w:line="258" w:lineRule="exact"/>
              <w:ind w:left="660" w:leftChars="300" w:firstLine="0" w:firstLineChars="0"/>
              <w:rPr>
                <w:sz w:val="24"/>
              </w:rPr>
            </w:pPr>
            <w:r>
              <w:rPr>
                <w:sz w:val="24"/>
              </w:rPr>
              <w:t>1.4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817" w:type="dxa"/>
          </w:tcPr>
          <w:p w14:paraId="60926950">
            <w:pPr>
              <w:pStyle w:val="14"/>
              <w:spacing w:line="258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7</w:t>
            </w:r>
          </w:p>
        </w:tc>
      </w:tr>
      <w:tr w14:paraId="3B258D8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405C8F5F">
            <w:pPr>
              <w:pStyle w:val="14"/>
              <w:spacing w:line="253" w:lineRule="exact"/>
              <w:ind w:left="660" w:leftChars="300" w:firstLine="0" w:firstLineChars="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РАЗДЕЛ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СОДЕРЖАТЕЛЬНЫЙ</w:t>
            </w:r>
          </w:p>
        </w:tc>
        <w:tc>
          <w:tcPr>
            <w:tcW w:w="817" w:type="dxa"/>
          </w:tcPr>
          <w:p w14:paraId="4028C7C2">
            <w:pPr>
              <w:pStyle w:val="14"/>
              <w:spacing w:line="253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</w:t>
            </w:r>
          </w:p>
        </w:tc>
      </w:tr>
      <w:tr w14:paraId="43F3F01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759" w:type="dxa"/>
          </w:tcPr>
          <w:p w14:paraId="22C22CEC">
            <w:pPr>
              <w:pStyle w:val="14"/>
              <w:spacing w:line="258" w:lineRule="exact"/>
              <w:ind w:left="660" w:leftChars="30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2.1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Уклад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общеобразовательной организации</w:t>
            </w:r>
          </w:p>
        </w:tc>
        <w:tc>
          <w:tcPr>
            <w:tcW w:w="817" w:type="dxa"/>
          </w:tcPr>
          <w:p w14:paraId="4911F455">
            <w:pPr>
              <w:pStyle w:val="14"/>
              <w:spacing w:line="258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</w:t>
            </w:r>
          </w:p>
        </w:tc>
      </w:tr>
      <w:tr w14:paraId="6FE35FF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759" w:type="dxa"/>
          </w:tcPr>
          <w:p w14:paraId="44EE9DF2">
            <w:pPr>
              <w:pStyle w:val="14"/>
              <w:spacing w:line="258" w:lineRule="exact"/>
              <w:ind w:left="660" w:leftChars="300" w:firstLine="0" w:firstLineChars="0"/>
              <w:rPr>
                <w:sz w:val="24"/>
              </w:rPr>
            </w:pPr>
            <w:r>
              <w:rPr>
                <w:sz w:val="24"/>
              </w:rPr>
              <w:t>2.2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817" w:type="dxa"/>
          </w:tcPr>
          <w:p w14:paraId="1917548C">
            <w:pPr>
              <w:pStyle w:val="14"/>
              <w:spacing w:line="258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11</w:t>
            </w:r>
          </w:p>
        </w:tc>
      </w:tr>
      <w:tr w14:paraId="4B47A5A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451E198F">
            <w:pPr>
              <w:pStyle w:val="14"/>
              <w:spacing w:line="253" w:lineRule="exact"/>
              <w:ind w:left="660" w:leftChars="300" w:firstLine="0" w:firstLineChars="0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РАЗДЕЛ 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ОРГАНИЗАЦИОННЫЙ</w:t>
            </w:r>
          </w:p>
        </w:tc>
        <w:tc>
          <w:tcPr>
            <w:tcW w:w="817" w:type="dxa"/>
          </w:tcPr>
          <w:p w14:paraId="2E2CD295">
            <w:pPr>
              <w:pStyle w:val="14"/>
              <w:spacing w:line="253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28</w:t>
            </w:r>
          </w:p>
        </w:tc>
      </w:tr>
      <w:tr w14:paraId="41C7B27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759" w:type="dxa"/>
          </w:tcPr>
          <w:p w14:paraId="5CD170B0">
            <w:pPr>
              <w:pStyle w:val="14"/>
              <w:spacing w:line="258" w:lineRule="exact"/>
              <w:ind w:left="660" w:leftChars="300" w:firstLine="0" w:firstLineChars="0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817" w:type="dxa"/>
          </w:tcPr>
          <w:p w14:paraId="6281CF21">
            <w:pPr>
              <w:pStyle w:val="14"/>
              <w:spacing w:line="258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29</w:t>
            </w:r>
          </w:p>
        </w:tc>
      </w:tr>
      <w:tr w14:paraId="3B4DA2E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060F24A2">
            <w:pPr>
              <w:pStyle w:val="14"/>
              <w:spacing w:line="253" w:lineRule="exact"/>
              <w:ind w:left="660" w:leftChars="30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3.2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Нормативно-методическое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817" w:type="dxa"/>
          </w:tcPr>
          <w:p w14:paraId="4085DC97">
            <w:pPr>
              <w:pStyle w:val="14"/>
              <w:spacing w:line="253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31</w:t>
            </w:r>
          </w:p>
        </w:tc>
      </w:tr>
      <w:tr w14:paraId="7B46410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397CCBAE">
            <w:pPr>
              <w:pStyle w:val="14"/>
              <w:spacing w:line="253" w:lineRule="exact"/>
              <w:ind w:left="660" w:leftChars="300" w:firstLine="0" w:firstLineChars="0"/>
              <w:rPr>
                <w:sz w:val="24"/>
              </w:rPr>
            </w:pPr>
            <w:r>
              <w:rPr>
                <w:sz w:val="24"/>
              </w:rPr>
              <w:t>3.5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817" w:type="dxa"/>
          </w:tcPr>
          <w:p w14:paraId="5334EEFD">
            <w:pPr>
              <w:pStyle w:val="14"/>
              <w:spacing w:line="253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32</w:t>
            </w:r>
          </w:p>
        </w:tc>
      </w:tr>
    </w:tbl>
    <w:p w14:paraId="5176EBE3">
      <w:pPr>
        <w:pStyle w:val="9"/>
        <w:ind w:left="660" w:leftChars="300" w:firstLine="0" w:firstLineChars="0"/>
        <w:rPr>
          <w:b/>
          <w:sz w:val="20"/>
        </w:rPr>
      </w:pPr>
    </w:p>
    <w:p w14:paraId="2E7DEBF2">
      <w:pPr>
        <w:pStyle w:val="9"/>
        <w:ind w:left="660" w:leftChars="300" w:firstLine="0" w:firstLineChars="0"/>
        <w:rPr>
          <w:b/>
          <w:sz w:val="20"/>
        </w:rPr>
      </w:pPr>
    </w:p>
    <w:p w14:paraId="13D3419D">
      <w:pPr>
        <w:pStyle w:val="9"/>
        <w:ind w:left="660" w:leftChars="300" w:firstLine="0" w:firstLineChars="0"/>
        <w:rPr>
          <w:b/>
          <w:sz w:val="20"/>
        </w:rPr>
      </w:pPr>
    </w:p>
    <w:p w14:paraId="643B770F">
      <w:pPr>
        <w:pStyle w:val="9"/>
        <w:ind w:left="660" w:leftChars="300" w:firstLine="0" w:firstLineChars="0"/>
        <w:rPr>
          <w:b/>
          <w:sz w:val="20"/>
        </w:rPr>
      </w:pPr>
    </w:p>
    <w:p w14:paraId="64A44AE5">
      <w:pPr>
        <w:pStyle w:val="9"/>
        <w:ind w:left="660" w:leftChars="300" w:firstLine="0" w:firstLineChars="0"/>
        <w:rPr>
          <w:b/>
          <w:sz w:val="20"/>
        </w:rPr>
      </w:pPr>
    </w:p>
    <w:p w14:paraId="0B1B79A2">
      <w:pPr>
        <w:pStyle w:val="9"/>
        <w:spacing w:before="125"/>
        <w:ind w:left="660" w:leftChars="300" w:firstLine="0" w:firstLineChars="0"/>
        <w:rPr>
          <w:b/>
          <w:sz w:val="20"/>
        </w:rPr>
      </w:pPr>
    </w:p>
    <w:p w14:paraId="65E4C7AD">
      <w:pPr>
        <w:spacing w:before="0"/>
        <w:ind w:left="660" w:leftChars="300" w:right="142" w:firstLine="0" w:firstLineChars="0"/>
        <w:jc w:val="right"/>
        <w:rPr>
          <w:sz w:val="20"/>
        </w:rPr>
      </w:pPr>
    </w:p>
    <w:p w14:paraId="4B47118D">
      <w:pPr>
        <w:spacing w:after="0"/>
        <w:ind w:left="660" w:leftChars="300" w:firstLine="0" w:firstLineChars="0"/>
        <w:jc w:val="right"/>
        <w:rPr>
          <w:sz w:val="20"/>
        </w:rPr>
        <w:sectPr>
          <w:footerReference r:id="rId5" w:type="default"/>
          <w:pgSz w:w="11910" w:h="16840"/>
          <w:pgMar w:top="1580" w:right="283" w:bottom="580" w:left="1559" w:header="0" w:footer="388" w:gutter="0"/>
          <w:cols w:space="720" w:num="1"/>
        </w:sectPr>
      </w:pPr>
    </w:p>
    <w:p w14:paraId="1E4F4BED">
      <w:pPr>
        <w:pStyle w:val="2"/>
        <w:tabs>
          <w:tab w:val="left" w:pos="707"/>
          <w:tab w:val="left" w:pos="9528"/>
        </w:tabs>
        <w:spacing w:before="62"/>
        <w:ind w:left="660" w:leftChars="300" w:firstLine="0" w:firstLineChars="0"/>
      </w:pPr>
      <w:r>
        <w:rPr>
          <w:b w:val="0"/>
          <w:color w:val="000000"/>
          <w:shd w:val="clear" w:color="auto" w:fill="D9D9D9"/>
        </w:rPr>
        <w:tab/>
      </w:r>
      <w:r>
        <w:rPr>
          <w:color w:val="000000"/>
          <w:shd w:val="clear" w:color="auto" w:fill="D9D9D9"/>
        </w:rPr>
        <w:t>Пояснительная</w:t>
      </w:r>
      <w:r>
        <w:rPr>
          <w:color w:val="000000"/>
          <w:spacing w:val="-2"/>
          <w:shd w:val="clear" w:color="auto" w:fill="D9D9D9"/>
        </w:rPr>
        <w:t xml:space="preserve"> записка</w:t>
      </w:r>
      <w:r>
        <w:rPr>
          <w:color w:val="000000"/>
          <w:shd w:val="clear" w:color="auto" w:fill="D9D9D9"/>
        </w:rPr>
        <w:tab/>
      </w:r>
    </w:p>
    <w:p w14:paraId="55945750">
      <w:pPr>
        <w:pStyle w:val="9"/>
        <w:spacing w:before="228" w:line="275" w:lineRule="exact"/>
        <w:ind w:left="660" w:leftChars="300" w:firstLine="0" w:firstLineChars="0"/>
        <w:jc w:val="both"/>
      </w:pPr>
      <w:r>
        <w:t>Рабочая</w:t>
      </w:r>
      <w:r>
        <w:rPr>
          <w:spacing w:val="5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58"/>
        </w:rPr>
        <w:t xml:space="preserve"> </w:t>
      </w:r>
      <w:r>
        <w:t>М</w:t>
      </w:r>
      <w:r>
        <w:rPr>
          <w:lang w:val="ru-RU"/>
        </w:rPr>
        <w:t>Б</w:t>
      </w:r>
      <w:r>
        <w:t>ОУ</w:t>
      </w:r>
      <w:r>
        <w:rPr>
          <w:spacing w:val="1"/>
        </w:rPr>
        <w:t xml:space="preserve"> </w:t>
      </w:r>
      <w:r>
        <w:t>«</w:t>
      </w:r>
      <w:r>
        <w:rPr>
          <w:lang w:val="ru-RU"/>
        </w:rPr>
        <w:t>Калейкинская</w:t>
      </w:r>
      <w:r>
        <w:rPr>
          <w:rFonts w:hint="default"/>
          <w:lang w:val="ru-RU"/>
        </w:rPr>
        <w:t xml:space="preserve"> СОШ с УИОП</w:t>
      </w:r>
      <w:r>
        <w:t>»</w:t>
      </w:r>
      <w:r>
        <w:rPr>
          <w:spacing w:val="-3"/>
        </w:rPr>
        <w:t xml:space="preserve"> </w:t>
      </w:r>
      <w:r>
        <w:rPr>
          <w:spacing w:val="-2"/>
        </w:rPr>
        <w:t>разработана:</w:t>
      </w:r>
    </w:p>
    <w:p w14:paraId="03B1ECEE">
      <w:pPr>
        <w:pStyle w:val="9"/>
        <w:ind w:left="660" w:leftChars="300" w:right="556" w:firstLine="0" w:firstLineChars="0"/>
        <w:jc w:val="both"/>
      </w:pPr>
      <w:r>
        <w:rPr>
          <w:rFonts w:ascii="Wingdings" w:hAnsi="Wingdings"/>
        </w:rPr>
        <w:t></w:t>
      </w:r>
      <w:r>
        <w:rPr>
          <w:spacing w:val="-15"/>
        </w:rPr>
        <w:t xml:space="preserve"> </w:t>
      </w:r>
      <w:r>
        <w:t>На основе Федерального закона от 29.12.2012 № 273-ФЗ «Об образовании в Российской Федерации», с учётом Стратегии развития воспитания в Российской Федерации</w:t>
      </w:r>
      <w:r>
        <w:rPr>
          <w:spacing w:val="40"/>
        </w:rPr>
        <w:t xml:space="preserve"> </w:t>
      </w:r>
      <w:r>
        <w:t>на период до 2025 года и Плана мероприятий по ее реализации в 2021- 2025 гг., № 996-р и Плана мероприятий по её реализации в 2021 — 2025 годах (Распоряжение Правительства Российской Федерации от 12.11.2020 № 2945-р);</w:t>
      </w:r>
    </w:p>
    <w:p w14:paraId="36E36410">
      <w:pPr>
        <w:pStyle w:val="9"/>
        <w:spacing w:before="4" w:line="237" w:lineRule="auto"/>
        <w:ind w:left="660" w:leftChars="300" w:right="564" w:firstLine="0" w:firstLineChars="0"/>
        <w:jc w:val="both"/>
      </w:pPr>
      <w:r>
        <w:rPr>
          <w:rFonts w:ascii="Wingdings" w:hAnsi="Wingdings"/>
        </w:rPr>
        <w:t></w:t>
      </w:r>
      <w:r>
        <w:rPr>
          <w:spacing w:val="4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31"/>
        </w:rPr>
        <w:t xml:space="preserve"> </w:t>
      </w:r>
      <w:r>
        <w:t>Федерального</w:t>
      </w:r>
      <w:r>
        <w:rPr>
          <w:spacing w:val="37"/>
        </w:rPr>
        <w:t xml:space="preserve"> </w:t>
      </w:r>
      <w:r>
        <w:t>закона</w:t>
      </w:r>
      <w:r>
        <w:rPr>
          <w:spacing w:val="31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04.09.2022г</w:t>
      </w:r>
      <w:r>
        <w:rPr>
          <w:spacing w:val="39"/>
        </w:rPr>
        <w:t xml:space="preserve"> </w:t>
      </w:r>
      <w:r>
        <w:t>№371-ФЗ</w:t>
      </w:r>
      <w:r>
        <w:rPr>
          <w:spacing w:val="33"/>
        </w:rPr>
        <w:t xml:space="preserve"> </w:t>
      </w:r>
      <w:r>
        <w:t>"О</w:t>
      </w:r>
      <w:r>
        <w:rPr>
          <w:spacing w:val="37"/>
        </w:rPr>
        <w:t xml:space="preserve"> </w:t>
      </w:r>
      <w:r>
        <w:t>внесении</w:t>
      </w:r>
      <w:r>
        <w:rPr>
          <w:spacing w:val="38"/>
        </w:rPr>
        <w:t xml:space="preserve"> </w:t>
      </w:r>
      <w:r>
        <w:t>изменений в Федеральный закон "Об образовании в Российской Федерации"</w:t>
      </w:r>
    </w:p>
    <w:p w14:paraId="221864C4">
      <w:pPr>
        <w:pStyle w:val="9"/>
        <w:spacing w:before="6" w:line="237" w:lineRule="auto"/>
        <w:ind w:left="660" w:leftChars="300" w:right="557" w:firstLine="0" w:firstLineChars="0"/>
        <w:jc w:val="both"/>
      </w:pPr>
      <w:r>
        <w:rPr>
          <w:rFonts w:ascii="Wingdings" w:hAnsi="Wingdings"/>
        </w:rPr>
        <w:t></w:t>
      </w:r>
      <w:r>
        <w:t xml:space="preserve"> стратегии национальной безопасности Российской Федерации, (Указ Президента Российской Федерации от 02.07.2021 № 400</w:t>
      </w:r>
    </w:p>
    <w:p w14:paraId="564E3826">
      <w:pPr>
        <w:pStyle w:val="9"/>
        <w:spacing w:before="3" w:line="275" w:lineRule="exact"/>
        <w:ind w:left="660" w:leftChars="300" w:firstLine="0" w:firstLineChars="0"/>
        <w:jc w:val="both"/>
      </w:pPr>
      <w:r>
        <w:rPr>
          <w:rFonts w:ascii="Wingdings" w:hAnsi="Wingdings"/>
        </w:rPr>
        <w:t></w:t>
      </w:r>
      <w:r>
        <w:rPr>
          <w:spacing w:val="45"/>
        </w:rPr>
        <w:t xml:space="preserve"> </w:t>
      </w:r>
      <w:r>
        <w:t>приказом</w:t>
      </w:r>
      <w:r>
        <w:rPr>
          <w:spacing w:val="22"/>
        </w:rPr>
        <w:t xml:space="preserve"> </w:t>
      </w:r>
      <w:r>
        <w:t>Минпросвещения</w:t>
      </w:r>
      <w:r>
        <w:rPr>
          <w:spacing w:val="22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29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992</w:t>
      </w:r>
      <w:r>
        <w:rPr>
          <w:spacing w:val="17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16</w:t>
      </w:r>
      <w:r>
        <w:rPr>
          <w:spacing w:val="21"/>
        </w:rPr>
        <w:t xml:space="preserve"> </w:t>
      </w:r>
      <w:r>
        <w:t>ноября</w:t>
      </w:r>
      <w:r>
        <w:rPr>
          <w:spacing w:val="21"/>
        </w:rPr>
        <w:t xml:space="preserve"> </w:t>
      </w:r>
      <w:r>
        <w:t>2022</w:t>
      </w:r>
      <w:r>
        <w:rPr>
          <w:spacing w:val="17"/>
        </w:rPr>
        <w:t xml:space="preserve"> </w:t>
      </w:r>
      <w:r>
        <w:rPr>
          <w:spacing w:val="-4"/>
        </w:rPr>
        <w:t>года</w:t>
      </w:r>
    </w:p>
    <w:p w14:paraId="74F8756D">
      <w:pPr>
        <w:pStyle w:val="9"/>
        <w:spacing w:line="242" w:lineRule="auto"/>
        <w:ind w:left="660" w:leftChars="300" w:right="576" w:firstLine="0" w:firstLineChars="0"/>
        <w:jc w:val="both"/>
      </w:pPr>
      <w:r>
        <w:t xml:space="preserve">«Об утвеждении федеральной образовательной программы начального общего </w:t>
      </w:r>
      <w:r>
        <w:rPr>
          <w:spacing w:val="-2"/>
        </w:rPr>
        <w:t>образования»;</w:t>
      </w:r>
    </w:p>
    <w:p w14:paraId="23ECEE1E">
      <w:pPr>
        <w:pStyle w:val="9"/>
        <w:spacing w:line="271" w:lineRule="exact"/>
        <w:ind w:left="660" w:leftChars="300" w:firstLine="0" w:firstLineChars="0"/>
      </w:pPr>
      <w:r>
        <w:rPr>
          <w:rFonts w:ascii="Wingdings" w:hAnsi="Wingdings"/>
        </w:rPr>
        <w:t></w:t>
      </w:r>
      <w:r>
        <w:rPr>
          <w:spacing w:val="45"/>
        </w:rPr>
        <w:t xml:space="preserve"> </w:t>
      </w:r>
      <w:r>
        <w:t>приказом</w:t>
      </w:r>
      <w:r>
        <w:rPr>
          <w:spacing w:val="23"/>
        </w:rPr>
        <w:t xml:space="preserve"> </w:t>
      </w:r>
      <w:r>
        <w:t>Минпросвещения</w:t>
      </w:r>
      <w:r>
        <w:rPr>
          <w:spacing w:val="21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29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993</w:t>
      </w:r>
      <w:r>
        <w:rPr>
          <w:spacing w:val="18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16</w:t>
      </w:r>
      <w:r>
        <w:rPr>
          <w:spacing w:val="22"/>
        </w:rPr>
        <w:t xml:space="preserve"> </w:t>
      </w:r>
      <w:r>
        <w:t>ноября</w:t>
      </w:r>
      <w:r>
        <w:rPr>
          <w:spacing w:val="21"/>
        </w:rPr>
        <w:t xml:space="preserve"> </w:t>
      </w:r>
      <w:r>
        <w:t>2022</w:t>
      </w:r>
      <w:r>
        <w:rPr>
          <w:spacing w:val="17"/>
        </w:rPr>
        <w:t xml:space="preserve"> </w:t>
      </w:r>
      <w:r>
        <w:rPr>
          <w:spacing w:val="-4"/>
        </w:rPr>
        <w:t>года</w:t>
      </w:r>
    </w:p>
    <w:p w14:paraId="71255D00">
      <w:pPr>
        <w:pStyle w:val="9"/>
        <w:spacing w:before="4" w:line="237" w:lineRule="auto"/>
        <w:ind w:left="660" w:leftChars="300" w:firstLine="0" w:firstLineChars="0"/>
      </w:pPr>
      <w:r>
        <w:t>«Об</w:t>
      </w:r>
      <w:r>
        <w:rPr>
          <w:spacing w:val="80"/>
        </w:rPr>
        <w:t xml:space="preserve"> </w:t>
      </w:r>
      <w:r>
        <w:t>утвеждении</w:t>
      </w:r>
      <w:r>
        <w:rPr>
          <w:spacing w:val="80"/>
        </w:rPr>
        <w:t xml:space="preserve"> </w:t>
      </w:r>
      <w:r>
        <w:t>федеральной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 xml:space="preserve">общего </w:t>
      </w:r>
      <w:r>
        <w:rPr>
          <w:spacing w:val="-2"/>
        </w:rPr>
        <w:t>образования»;</w:t>
      </w:r>
    </w:p>
    <w:p w14:paraId="1F43842F">
      <w:pPr>
        <w:pStyle w:val="9"/>
        <w:spacing w:line="275" w:lineRule="exact"/>
        <w:ind w:left="660" w:leftChars="300" w:firstLine="0" w:firstLineChars="0"/>
      </w:pPr>
      <w:r>
        <w:rPr>
          <w:rFonts w:ascii="Wingdings" w:hAnsi="Wingdings"/>
        </w:rPr>
        <w:t></w:t>
      </w:r>
      <w:r>
        <w:rPr>
          <w:spacing w:val="45"/>
        </w:rPr>
        <w:t xml:space="preserve"> </w:t>
      </w:r>
      <w:r>
        <w:t>приказом</w:t>
      </w:r>
      <w:r>
        <w:rPr>
          <w:spacing w:val="13"/>
        </w:rPr>
        <w:t xml:space="preserve"> </w:t>
      </w:r>
      <w:r>
        <w:t>Минпросвещения</w:t>
      </w:r>
      <w:r>
        <w:rPr>
          <w:spacing w:val="7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</w:t>
      </w:r>
      <w:r>
        <w:rPr>
          <w:spacing w:val="20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1014</w:t>
      </w:r>
      <w:r>
        <w:rPr>
          <w:spacing w:val="8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23</w:t>
      </w:r>
      <w:r>
        <w:rPr>
          <w:spacing w:val="7"/>
        </w:rPr>
        <w:t xml:space="preserve"> </w:t>
      </w:r>
      <w:r>
        <w:t>ноября</w:t>
      </w:r>
      <w:r>
        <w:rPr>
          <w:spacing w:val="12"/>
        </w:rPr>
        <w:t xml:space="preserve"> </w:t>
      </w:r>
      <w:r>
        <w:t>2022</w:t>
      </w:r>
      <w:r>
        <w:rPr>
          <w:spacing w:val="7"/>
        </w:rPr>
        <w:t xml:space="preserve"> </w:t>
      </w:r>
      <w:r>
        <w:rPr>
          <w:spacing w:val="-4"/>
        </w:rPr>
        <w:t>года</w:t>
      </w:r>
    </w:p>
    <w:p w14:paraId="7E6A1EF7">
      <w:pPr>
        <w:pStyle w:val="9"/>
        <w:spacing w:before="5" w:line="237" w:lineRule="auto"/>
        <w:ind w:left="660" w:leftChars="300" w:firstLine="0" w:firstLineChars="0"/>
      </w:pPr>
      <w:r>
        <w:t>«Об</w:t>
      </w:r>
      <w:r>
        <w:rPr>
          <w:spacing w:val="80"/>
        </w:rPr>
        <w:t xml:space="preserve"> </w:t>
      </w:r>
      <w:r>
        <w:t>утверждении</w:t>
      </w:r>
      <w:r>
        <w:rPr>
          <w:spacing w:val="80"/>
        </w:rPr>
        <w:t xml:space="preserve"> </w:t>
      </w:r>
      <w:r>
        <w:t>федеральной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среднего</w:t>
      </w:r>
      <w:r>
        <w:rPr>
          <w:spacing w:val="80"/>
        </w:rPr>
        <w:t xml:space="preserve"> </w:t>
      </w:r>
      <w:r>
        <w:t xml:space="preserve">общего </w:t>
      </w:r>
      <w:r>
        <w:rPr>
          <w:spacing w:val="-2"/>
        </w:rPr>
        <w:t>образования»;</w:t>
      </w:r>
    </w:p>
    <w:p w14:paraId="2C438B88">
      <w:pPr>
        <w:pStyle w:val="9"/>
        <w:spacing w:before="3" w:line="275" w:lineRule="exact"/>
        <w:ind w:left="660" w:leftChars="300" w:firstLine="0" w:firstLineChars="0"/>
      </w:pPr>
      <w:r>
        <w:rPr>
          <w:rFonts w:ascii="Wingdings" w:hAnsi="Wingdings"/>
        </w:rPr>
        <w:t></w:t>
      </w:r>
      <w:r>
        <w:rPr>
          <w:spacing w:val="45"/>
        </w:rPr>
        <w:t xml:space="preserve"> </w:t>
      </w:r>
      <w:r>
        <w:t>приказом</w:t>
      </w:r>
      <w:r>
        <w:rPr>
          <w:spacing w:val="3"/>
        </w:rPr>
        <w:t xml:space="preserve"> </w:t>
      </w:r>
      <w:r>
        <w:t>Минпросвещения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1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874 от</w:t>
      </w:r>
      <w:r>
        <w:rPr>
          <w:spacing w:val="-2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rPr>
          <w:spacing w:val="-4"/>
        </w:rPr>
        <w:t>года</w:t>
      </w:r>
    </w:p>
    <w:p w14:paraId="6C0F68D8">
      <w:pPr>
        <w:pStyle w:val="9"/>
        <w:spacing w:line="242" w:lineRule="auto"/>
        <w:ind w:left="660" w:leftChars="300" w:firstLine="0" w:firstLineChars="0"/>
      </w:pPr>
      <w:r>
        <w:t>«Об</w:t>
      </w:r>
      <w:r>
        <w:rPr>
          <w:spacing w:val="80"/>
        </w:rPr>
        <w:t xml:space="preserve"> </w:t>
      </w:r>
      <w:r>
        <w:t>утверждении</w:t>
      </w:r>
      <w:r>
        <w:rPr>
          <w:spacing w:val="80"/>
        </w:rPr>
        <w:t xml:space="preserve"> </w:t>
      </w:r>
      <w:r>
        <w:t>порядка</w:t>
      </w:r>
      <w:r>
        <w:rPr>
          <w:spacing w:val="80"/>
        </w:rPr>
        <w:t xml:space="preserve"> </w:t>
      </w:r>
      <w:r>
        <w:t>разработки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утверждения</w:t>
      </w:r>
      <w:r>
        <w:rPr>
          <w:spacing w:val="80"/>
        </w:rPr>
        <w:t xml:space="preserve"> </w:t>
      </w:r>
      <w:r>
        <w:t>федеральных</w:t>
      </w:r>
      <w:r>
        <w:rPr>
          <w:spacing w:val="80"/>
        </w:rPr>
        <w:t xml:space="preserve"> </w:t>
      </w:r>
      <w:r>
        <w:t>основных общеобразовательных программ»;</w:t>
      </w:r>
    </w:p>
    <w:p w14:paraId="45954F72">
      <w:pPr>
        <w:pStyle w:val="9"/>
        <w:tabs>
          <w:tab w:val="left" w:pos="9816"/>
        </w:tabs>
        <w:ind w:left="660" w:leftChars="300" w:right="142" w:firstLine="0" w:firstLineChars="0"/>
      </w:pPr>
      <w:r>
        <w:rPr>
          <w:rFonts w:ascii="Wingdings" w:hAnsi="Wingdings"/>
        </w:rPr>
        <w:t></w:t>
      </w:r>
      <w:r>
        <w:rPr>
          <w:spacing w:val="40"/>
        </w:rPr>
        <w:t xml:space="preserve"> </w:t>
      </w:r>
      <w:r>
        <w:t>приказом Минпросвещения Российской Федерации № 712 от 11 декабря 2020 г. «О внесении</w:t>
      </w:r>
      <w:r>
        <w:rPr>
          <w:spacing w:val="40"/>
        </w:rPr>
        <w:t xml:space="preserve"> </w:t>
      </w:r>
      <w:r>
        <w:t>изменений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некоторые</w:t>
      </w:r>
      <w:r>
        <w:rPr>
          <w:spacing w:val="40"/>
        </w:rPr>
        <w:t xml:space="preserve"> </w:t>
      </w:r>
      <w:r>
        <w:t>федеральные</w:t>
      </w:r>
      <w:r>
        <w:rPr>
          <w:spacing w:val="40"/>
        </w:rPr>
        <w:t xml:space="preserve"> </w:t>
      </w:r>
      <w:r>
        <w:t>государственные</w:t>
      </w:r>
      <w:r>
        <w:rPr>
          <w:spacing w:val="40"/>
        </w:rPr>
        <w:t xml:space="preserve"> </w:t>
      </w:r>
      <w:r>
        <w:t>образовательные</w:t>
      </w:r>
      <w:r>
        <w:tab/>
      </w:r>
      <w:r>
        <w:rPr>
          <w:position w:val="1"/>
          <w:sz w:val="20"/>
        </w:rPr>
        <w:t xml:space="preserve"> </w:t>
      </w:r>
      <w:r>
        <w:t>стандарты общего образования по вопросам воспитания обучающихся»</w:t>
      </w:r>
    </w:p>
    <w:p w14:paraId="715B246C">
      <w:pPr>
        <w:pStyle w:val="9"/>
        <w:tabs>
          <w:tab w:val="left" w:pos="7294"/>
        </w:tabs>
        <w:spacing w:line="275" w:lineRule="exact"/>
        <w:ind w:left="660" w:leftChars="300" w:firstLine="0" w:firstLineChars="0"/>
      </w:pPr>
      <w:r>
        <w:rPr>
          <w:rFonts w:ascii="Wingdings" w:hAnsi="Wingdings"/>
        </w:rPr>
        <w:t></w:t>
      </w:r>
      <w:r>
        <w:rPr>
          <w:spacing w:val="40"/>
        </w:rPr>
        <w:t xml:space="preserve"> </w:t>
      </w:r>
      <w:r>
        <w:t>Письма</w:t>
      </w:r>
      <w:r>
        <w:rPr>
          <w:spacing w:val="8"/>
        </w:rPr>
        <w:t xml:space="preserve"> </w:t>
      </w:r>
      <w:r>
        <w:t>Министерства</w:t>
      </w:r>
      <w:r>
        <w:rPr>
          <w:spacing w:val="9"/>
        </w:rPr>
        <w:t xml:space="preserve"> </w:t>
      </w:r>
      <w:r>
        <w:t>просвещения</w:t>
      </w:r>
      <w:r>
        <w:rPr>
          <w:spacing w:val="4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rPr>
          <w:spacing w:val="-2"/>
        </w:rPr>
        <w:t>Федерации</w:t>
      </w:r>
      <w:r>
        <w:tab/>
      </w:r>
      <w:r>
        <w:t>от</w:t>
      </w:r>
      <w:r>
        <w:rPr>
          <w:spacing w:val="10"/>
        </w:rPr>
        <w:t xml:space="preserve"> </w:t>
      </w:r>
      <w:r>
        <w:t>18</w:t>
      </w:r>
      <w:r>
        <w:rPr>
          <w:spacing w:val="9"/>
        </w:rPr>
        <w:t xml:space="preserve"> </w:t>
      </w:r>
      <w:r>
        <w:t>июля</w:t>
      </w:r>
      <w:r>
        <w:rPr>
          <w:spacing w:val="14"/>
        </w:rPr>
        <w:t xml:space="preserve"> </w:t>
      </w:r>
      <w:r>
        <w:t>2022</w:t>
      </w:r>
      <w:r>
        <w:rPr>
          <w:spacing w:val="5"/>
        </w:rPr>
        <w:t xml:space="preserve"> </w:t>
      </w:r>
      <w:r>
        <w:rPr>
          <w:spacing w:val="-4"/>
        </w:rPr>
        <w:t>года</w:t>
      </w:r>
    </w:p>
    <w:p w14:paraId="266FC922">
      <w:pPr>
        <w:pStyle w:val="9"/>
        <w:ind w:left="660" w:leftChars="300" w:right="562" w:firstLine="0" w:firstLineChars="0"/>
        <w:jc w:val="both"/>
      </w:pPr>
      <w:r>
        <w:t>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3/22);</w:t>
      </w:r>
    </w:p>
    <w:p w14:paraId="2E75DDE2">
      <w:pPr>
        <w:pStyle w:val="9"/>
        <w:ind w:left="660" w:leftChars="300" w:right="563" w:firstLine="0" w:firstLineChars="0"/>
        <w:jc w:val="both"/>
      </w:pPr>
      <w:r>
        <w:rPr>
          <w:rFonts w:ascii="Wingdings" w:hAnsi="Wingdings"/>
        </w:rPr>
        <w:t></w:t>
      </w:r>
      <w:r>
        <w:rPr>
          <w:spacing w:val="37"/>
        </w:rPr>
        <w:t xml:space="preserve"> </w:t>
      </w:r>
      <w:r>
        <w:t>Указ</w:t>
      </w:r>
      <w:r>
        <w:rPr>
          <w:spacing w:val="-2"/>
        </w:rPr>
        <w:t xml:space="preserve"> </w:t>
      </w:r>
      <w:r>
        <w:t>Президента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2022</w:t>
      </w:r>
      <w:r>
        <w:rPr>
          <w:spacing w:val="-6"/>
        </w:rPr>
        <w:t xml:space="preserve"> </w:t>
      </w:r>
      <w:r>
        <w:t>г. N809</w:t>
      </w:r>
      <w:r>
        <w:rPr>
          <w:spacing w:val="-7"/>
        </w:rPr>
        <w:t xml:space="preserve"> </w:t>
      </w:r>
      <w:r>
        <w:t>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6102764A">
      <w:pPr>
        <w:pStyle w:val="9"/>
        <w:ind w:left="660" w:leftChars="300" w:right="560" w:firstLine="0" w:firstLineChars="0"/>
        <w:jc w:val="both"/>
      </w:pPr>
      <w:r>
        <w:rPr>
          <w:rFonts w:ascii="Wingdings" w:hAnsi="Wingdings"/>
        </w:rPr>
        <w:t></w:t>
      </w:r>
      <w:r>
        <w:t xml:space="preserve"> Указ Президента Российской Федерации от 24 декабря 2014 г. N808 «Об утверждении Основ государственной культурной политики» (с изменениями, внесенными Указом Президента Российской Федерации от 25 января 2023 г. N35);</w:t>
      </w:r>
    </w:p>
    <w:p w14:paraId="0515EF52">
      <w:pPr>
        <w:pStyle w:val="9"/>
        <w:spacing w:line="242" w:lineRule="auto"/>
        <w:ind w:left="660" w:leftChars="300" w:right="568" w:firstLine="0" w:firstLineChars="0"/>
        <w:jc w:val="both"/>
      </w:pPr>
      <w:r>
        <w:rPr>
          <w:rFonts w:ascii="Wingdings" w:hAnsi="Wingdings"/>
        </w:rPr>
        <w:t></w:t>
      </w:r>
      <w:r>
        <w:t xml:space="preserve"> Федеральный проект «Патриотическое воспитание граждан Российской </w:t>
      </w:r>
      <w:r>
        <w:rPr>
          <w:spacing w:val="-2"/>
        </w:rPr>
        <w:t>Федерации»;</w:t>
      </w:r>
    </w:p>
    <w:p w14:paraId="673541D7">
      <w:pPr>
        <w:pStyle w:val="9"/>
        <w:ind w:left="660" w:leftChars="300" w:right="563" w:firstLine="0" w:firstLineChars="0"/>
        <w:jc w:val="both"/>
      </w:pPr>
      <w:r>
        <w:rPr>
          <w:rFonts w:ascii="Wingdings" w:hAnsi="Wingdings"/>
        </w:rPr>
        <w:t></w:t>
      </w:r>
      <w:r>
        <w:t xml:space="preserve"> Постановление правительства РФ от 21.02. 2022 г.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14:paraId="5AAB81E6">
      <w:pPr>
        <w:pStyle w:val="9"/>
        <w:spacing w:line="242" w:lineRule="auto"/>
        <w:ind w:left="660" w:leftChars="300" w:right="567" w:firstLine="0" w:firstLineChars="0"/>
        <w:jc w:val="both"/>
      </w:pPr>
      <w:r>
        <w:rPr>
          <w:rFonts w:ascii="Wingdings" w:hAnsi="Wingdings"/>
        </w:rPr>
        <w:t></w:t>
      </w:r>
      <w:r>
        <w:t xml:space="preserve"> Профессиональный стандарт «Специалист в области воспитания» утвержден приказом Министерства труда и социальной защиты РФ от 30.01.2023 №53н;</w:t>
      </w:r>
    </w:p>
    <w:p w14:paraId="04DC77D8">
      <w:pPr>
        <w:pStyle w:val="9"/>
        <w:spacing w:line="242" w:lineRule="auto"/>
        <w:ind w:left="660" w:leftChars="300" w:right="562" w:firstLine="0" w:firstLineChars="0"/>
        <w:jc w:val="both"/>
      </w:pPr>
      <w:r>
        <w:rPr>
          <w:rFonts w:ascii="Wingdings" w:hAnsi="Wingdings"/>
        </w:rPr>
        <w:t></w:t>
      </w:r>
      <w:r>
        <w:rPr>
          <w:spacing w:val="40"/>
        </w:rPr>
        <w:t xml:space="preserve"> </w:t>
      </w:r>
      <w:r>
        <w:t>Письмо Минпросвещения России от 11 июля 2023 г. №СК-468/15 «Инструкция по оформлению школьных пространств»;</w:t>
      </w:r>
    </w:p>
    <w:p w14:paraId="5EC5BA53">
      <w:pPr>
        <w:pStyle w:val="9"/>
        <w:ind w:left="660" w:leftChars="300" w:right="563" w:firstLine="0" w:firstLineChars="0"/>
        <w:jc w:val="both"/>
      </w:pPr>
      <w:r>
        <w:rPr>
          <w:rFonts w:ascii="Wingdings" w:hAnsi="Wingdings"/>
        </w:rPr>
        <w:t></w:t>
      </w:r>
      <w:r>
        <w:t xml:space="preserve"> Письмо Минпросвещения РФ от 7 августа 2023 г. № АБ-3287/06 «О направлении информации по вопросу актуализации рабочих программ воспитания и календарных планов воспитательной работы».</w:t>
      </w:r>
    </w:p>
    <w:p w14:paraId="30243450">
      <w:pPr>
        <w:pStyle w:val="9"/>
        <w:spacing w:after="0"/>
        <w:ind w:left="660" w:leftChars="300" w:firstLine="0" w:firstLineChars="0"/>
        <w:jc w:val="both"/>
        <w:sectPr>
          <w:pgSz w:w="11910" w:h="16840"/>
          <w:pgMar w:top="1280" w:right="283" w:bottom="580" w:left="1559" w:header="0" w:footer="388" w:gutter="0"/>
          <w:cols w:space="720" w:num="1"/>
        </w:sectPr>
      </w:pPr>
    </w:p>
    <w:p w14:paraId="58A0920C">
      <w:pPr>
        <w:pStyle w:val="9"/>
        <w:spacing w:before="66"/>
        <w:ind w:left="660" w:leftChars="300" w:right="564" w:firstLine="0" w:firstLineChars="0"/>
        <w:jc w:val="both"/>
      </w:pPr>
      <w:r>
        <w:t>Программа является методическим документом, определяющим комплекс основных характеристик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осуществляемой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лицее,</w:t>
      </w:r>
      <w:r>
        <w:rPr>
          <w:spacing w:val="-3"/>
        </w:rPr>
        <w:t xml:space="preserve"> </w:t>
      </w:r>
      <w:r>
        <w:t>разрабатывается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 государственной политики в области образования и воспитания.</w:t>
      </w:r>
    </w:p>
    <w:p w14:paraId="3D37A8CE">
      <w:pPr>
        <w:pStyle w:val="9"/>
        <w:spacing w:before="3"/>
        <w:ind w:left="660" w:leftChars="300" w:right="559" w:firstLine="0" w:firstLineChars="0"/>
        <w:jc w:val="both"/>
      </w:pPr>
      <w:r>
        <w:t>Программа</w:t>
      </w:r>
      <w:r>
        <w:rPr>
          <w:spacing w:val="-1"/>
        </w:rPr>
        <w:t xml:space="preserve"> </w:t>
      </w:r>
      <w:r>
        <w:t xml:space="preserve">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</w:t>
      </w:r>
      <w:r>
        <w:rPr>
          <w:spacing w:val="-2"/>
        </w:rPr>
        <w:t>образования.</w:t>
      </w:r>
    </w:p>
    <w:p w14:paraId="019E230F">
      <w:pPr>
        <w:pStyle w:val="9"/>
        <w:ind w:left="660" w:leftChars="300" w:right="564" w:firstLine="0" w:firstLineChars="0"/>
        <w:jc w:val="both"/>
      </w:pPr>
      <w: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14:paraId="5284A8C9">
      <w:pPr>
        <w:pStyle w:val="9"/>
        <w:spacing w:before="3" w:line="237" w:lineRule="auto"/>
        <w:ind w:left="660" w:leftChars="300" w:right="570" w:firstLine="0" w:firstLineChars="0"/>
        <w:jc w:val="both"/>
      </w:pPr>
      <w:r>
        <w:t>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14:paraId="5E5D1C84">
      <w:pPr>
        <w:pStyle w:val="9"/>
        <w:spacing w:before="4"/>
        <w:ind w:left="660" w:leftChars="300" w:right="563" w:firstLine="0" w:firstLineChars="0"/>
        <w:jc w:val="both"/>
      </w:pPr>
      <w: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</w:t>
      </w:r>
    </w:p>
    <w:p w14:paraId="05746D5C">
      <w:pPr>
        <w:pStyle w:val="9"/>
        <w:ind w:left="660" w:leftChars="300" w:right="570" w:firstLine="0" w:firstLineChars="0"/>
        <w:jc w:val="both"/>
      </w:pPr>
      <w:r>
        <w:t>Предусматривает приобщение</w:t>
      </w:r>
      <w:r>
        <w:rPr>
          <w:spacing w:val="-4"/>
        </w:rPr>
        <w:t xml:space="preserve"> </w:t>
      </w:r>
      <w:r>
        <w:t>обучающихся к</w:t>
      </w:r>
      <w:r>
        <w:rPr>
          <w:spacing w:val="-1"/>
        </w:rPr>
        <w:t xml:space="preserve"> </w:t>
      </w:r>
      <w:r>
        <w:t>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153E5E75">
      <w:pPr>
        <w:pStyle w:val="9"/>
        <w:spacing w:before="3" w:line="237" w:lineRule="auto"/>
        <w:ind w:left="660" w:leftChars="300" w:right="572" w:firstLine="0" w:firstLineChars="0"/>
        <w:jc w:val="both"/>
      </w:pPr>
      <w:r>
        <w:t>Предусматривает историческое</w:t>
      </w:r>
      <w:r>
        <w:rPr>
          <w:spacing w:val="-3"/>
        </w:rPr>
        <w:t xml:space="preserve"> </w:t>
      </w:r>
      <w:r>
        <w:t>просвещение,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культурной и гражданской идентичности обучающихся.</w:t>
      </w:r>
    </w:p>
    <w:p w14:paraId="35715DD0">
      <w:pPr>
        <w:pStyle w:val="9"/>
        <w:spacing w:before="3"/>
        <w:ind w:left="660" w:leftChars="300" w:right="558" w:firstLine="0" w:firstLineChars="0"/>
        <w:jc w:val="both"/>
      </w:pPr>
      <w: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  <w:r>
        <w:rPr>
          <w:spacing w:val="80"/>
          <w:w w:val="150"/>
        </w:rPr>
        <w:t xml:space="preserve">  </w:t>
      </w:r>
      <w:r>
        <w:t>гражданского,</w:t>
      </w:r>
      <w:r>
        <w:rPr>
          <w:spacing w:val="80"/>
          <w:w w:val="150"/>
        </w:rPr>
        <w:t xml:space="preserve">  </w:t>
      </w:r>
      <w:r>
        <w:t>патриотического,</w:t>
      </w:r>
      <w:r>
        <w:rPr>
          <w:spacing w:val="80"/>
          <w:w w:val="150"/>
        </w:rPr>
        <w:t xml:space="preserve">  </w:t>
      </w:r>
      <w:r>
        <w:t>духовно-нравственного,</w:t>
      </w:r>
      <w:r>
        <w:rPr>
          <w:spacing w:val="80"/>
          <w:w w:val="150"/>
        </w:rPr>
        <w:t xml:space="preserve">  </w:t>
      </w:r>
      <w:r>
        <w:t>эстетического,</w:t>
      </w:r>
    </w:p>
    <w:p w14:paraId="4E8FC2FE">
      <w:pPr>
        <w:pStyle w:val="9"/>
        <w:tabs>
          <w:tab w:val="right" w:pos="9917"/>
        </w:tabs>
        <w:spacing w:line="274" w:lineRule="exact"/>
        <w:ind w:left="660" w:leftChars="300" w:firstLine="0" w:firstLineChars="0"/>
        <w:rPr>
          <w:position w:val="11"/>
          <w:sz w:val="20"/>
        </w:rPr>
      </w:pPr>
      <w:r>
        <w:rPr>
          <w:spacing w:val="-2"/>
        </w:rPr>
        <w:t>физического,</w:t>
      </w:r>
      <w:r>
        <w:rPr>
          <w:spacing w:val="-5"/>
        </w:rPr>
        <w:t xml:space="preserve"> </w:t>
      </w:r>
      <w:r>
        <w:rPr>
          <w:spacing w:val="-2"/>
        </w:rPr>
        <w:t>трудового,</w:t>
      </w:r>
      <w:r>
        <w:rPr>
          <w:spacing w:val="2"/>
        </w:rPr>
        <w:t xml:space="preserve"> </w:t>
      </w:r>
      <w:r>
        <w:rPr>
          <w:spacing w:val="-2"/>
        </w:rPr>
        <w:t>экологического,</w:t>
      </w:r>
      <w:r>
        <w:rPr>
          <w:spacing w:val="-3"/>
        </w:rPr>
        <w:t xml:space="preserve"> </w:t>
      </w:r>
      <w:r>
        <w:rPr>
          <w:spacing w:val="-2"/>
        </w:rPr>
        <w:t>познавательного</w:t>
      </w:r>
      <w:r>
        <w:rPr>
          <w:spacing w:val="-4"/>
        </w:rPr>
        <w:t xml:space="preserve"> </w:t>
      </w:r>
      <w:r>
        <w:rPr>
          <w:spacing w:val="-2"/>
        </w:rPr>
        <w:t>воспитания.</w:t>
      </w:r>
      <w:r>
        <w:tab/>
      </w:r>
    </w:p>
    <w:p w14:paraId="6F7FF969">
      <w:pPr>
        <w:pStyle w:val="9"/>
        <w:spacing w:before="2" w:line="275" w:lineRule="exact"/>
        <w:ind w:left="660" w:leftChars="300" w:firstLine="0" w:firstLineChars="0"/>
        <w:jc w:val="both"/>
      </w:pPr>
      <w:r>
        <w:t>Программа</w:t>
      </w:r>
      <w:r>
        <w:rPr>
          <w:spacing w:val="-14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три</w:t>
      </w:r>
      <w:r>
        <w:rPr>
          <w:spacing w:val="-11"/>
        </w:rPr>
        <w:t xml:space="preserve"> </w:t>
      </w:r>
      <w:r>
        <w:t>раздела:</w:t>
      </w:r>
      <w:r>
        <w:rPr>
          <w:spacing w:val="-6"/>
        </w:rPr>
        <w:t xml:space="preserve"> </w:t>
      </w:r>
      <w:r>
        <w:t>целевой,</w:t>
      </w:r>
      <w:r>
        <w:rPr>
          <w:spacing w:val="-6"/>
        </w:rPr>
        <w:t xml:space="preserve"> </w:t>
      </w:r>
      <w:r>
        <w:t>содержательный,</w:t>
      </w:r>
      <w:r>
        <w:rPr>
          <w:spacing w:val="-12"/>
        </w:rPr>
        <w:t xml:space="preserve"> </w:t>
      </w:r>
      <w:r>
        <w:rPr>
          <w:spacing w:val="-2"/>
        </w:rPr>
        <w:t>организационный.</w:t>
      </w:r>
    </w:p>
    <w:p w14:paraId="6B1EFABA">
      <w:pPr>
        <w:pStyle w:val="9"/>
        <w:ind w:left="660" w:leftChars="300" w:right="554" w:firstLine="0" w:firstLineChars="0"/>
        <w:jc w:val="both"/>
      </w:pPr>
      <w: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1C519A25">
      <w:pPr>
        <w:pStyle w:val="2"/>
        <w:tabs>
          <w:tab w:val="left" w:pos="9528"/>
        </w:tabs>
        <w:spacing w:before="560"/>
        <w:ind w:left="660" w:leftChars="300" w:firstLine="0" w:firstLineChars="0"/>
      </w:pPr>
      <w:r>
        <w:rPr>
          <w:b w:val="0"/>
          <w:color w:val="000000"/>
          <w:spacing w:val="-34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РАЗДЕЛ</w:t>
      </w:r>
      <w:r>
        <w:rPr>
          <w:color w:val="000000"/>
          <w:spacing w:val="-7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1.</w:t>
      </w:r>
      <w:r>
        <w:rPr>
          <w:color w:val="000000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ЦЕЛЕВОЙ</w:t>
      </w:r>
      <w:r>
        <w:rPr>
          <w:color w:val="000000"/>
          <w:shd w:val="clear" w:color="auto" w:fill="D9D9D9"/>
        </w:rPr>
        <w:tab/>
      </w:r>
    </w:p>
    <w:p w14:paraId="59380663">
      <w:pPr>
        <w:pStyle w:val="13"/>
        <w:numPr>
          <w:ilvl w:val="0"/>
          <w:numId w:val="0"/>
        </w:numPr>
        <w:tabs>
          <w:tab w:val="left" w:pos="468"/>
          <w:tab w:val="left" w:pos="9528"/>
        </w:tabs>
        <w:spacing w:before="271" w:after="0" w:line="240" w:lineRule="auto"/>
        <w:ind w:left="660" w:leftChars="300" w:right="0" w:rightChars="0" w:firstLine="0" w:firstLineChars="0"/>
        <w:jc w:val="left"/>
        <w:rPr>
          <w:sz w:val="24"/>
        </w:rPr>
      </w:pPr>
      <w:r>
        <w:rPr>
          <w:rFonts w:hint="default"/>
          <w:color w:val="000000"/>
          <w:sz w:val="24"/>
          <w:u w:val="single"/>
          <w:shd w:val="clear" w:color="auto" w:fill="D9D9D9"/>
          <w:lang w:val="ru-RU"/>
        </w:rPr>
        <w:t xml:space="preserve">1.1 </w:t>
      </w:r>
      <w:r>
        <w:rPr>
          <w:color w:val="000000"/>
          <w:sz w:val="24"/>
          <w:u w:val="single"/>
          <w:shd w:val="clear" w:color="auto" w:fill="D9D9D9"/>
        </w:rPr>
        <w:t>Нормы</w:t>
      </w:r>
      <w:r>
        <w:rPr>
          <w:color w:val="000000"/>
          <w:spacing w:val="-4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и</w:t>
      </w:r>
      <w:r>
        <w:rPr>
          <w:color w:val="000000"/>
          <w:spacing w:val="-3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ценности</w:t>
      </w:r>
      <w:r>
        <w:rPr>
          <w:color w:val="000000"/>
          <w:spacing w:val="-1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содержания воспитания</w:t>
      </w:r>
      <w:r>
        <w:rPr>
          <w:color w:val="000000"/>
          <w:spacing w:val="-8"/>
          <w:sz w:val="24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sz w:val="24"/>
          <w:u w:val="single"/>
          <w:shd w:val="clear" w:color="auto" w:fill="D9D9D9"/>
        </w:rPr>
        <w:t>обучающихся</w:t>
      </w:r>
      <w:r>
        <w:rPr>
          <w:color w:val="000000"/>
          <w:sz w:val="24"/>
          <w:u w:val="single"/>
          <w:shd w:val="clear" w:color="auto" w:fill="D9D9D9"/>
        </w:rPr>
        <w:tab/>
      </w:r>
    </w:p>
    <w:p w14:paraId="296F65B9">
      <w:pPr>
        <w:pStyle w:val="9"/>
        <w:spacing w:before="276"/>
        <w:ind w:left="660" w:leftChars="300" w:right="560" w:firstLine="0" w:firstLineChars="0"/>
        <w:jc w:val="both"/>
      </w:pPr>
      <w: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</w:t>
      </w:r>
      <w:r>
        <w:rPr>
          <w:spacing w:val="-1"/>
        </w:rPr>
        <w:t xml:space="preserve"> </w:t>
      </w:r>
      <w:r>
        <w:t>инвариантное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Вариативный</w:t>
      </w:r>
      <w:r>
        <w:rPr>
          <w:spacing w:val="-5"/>
        </w:rPr>
        <w:t xml:space="preserve"> </w:t>
      </w:r>
      <w:r>
        <w:t>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0A43CC2D">
      <w:pPr>
        <w:pStyle w:val="9"/>
        <w:spacing w:before="1"/>
        <w:ind w:left="660" w:leftChars="300" w:right="568" w:firstLine="0" w:firstLineChars="0"/>
        <w:jc w:val="both"/>
      </w:pPr>
      <w: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</w:t>
      </w:r>
      <w:r>
        <w:rPr>
          <w:spacing w:val="-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высоконравственной</w:t>
      </w:r>
      <w:r>
        <w:rPr>
          <w:spacing w:val="-4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разделяющей российские</w:t>
      </w:r>
      <w:r>
        <w:rPr>
          <w:spacing w:val="-6"/>
        </w:rPr>
        <w:t xml:space="preserve"> </w:t>
      </w:r>
      <w:r>
        <w:t>традиционные духовные</w:t>
      </w:r>
      <w:r>
        <w:rPr>
          <w:spacing w:val="39"/>
        </w:rPr>
        <w:t xml:space="preserve">  </w:t>
      </w:r>
      <w:r>
        <w:t>ценности,</w:t>
      </w:r>
      <w:r>
        <w:rPr>
          <w:spacing w:val="80"/>
          <w:w w:val="150"/>
        </w:rPr>
        <w:t xml:space="preserve"> </w:t>
      </w:r>
      <w:r>
        <w:t>обладающей</w:t>
      </w:r>
      <w:r>
        <w:rPr>
          <w:spacing w:val="40"/>
        </w:rPr>
        <w:t xml:space="preserve">  </w:t>
      </w:r>
      <w:r>
        <w:t>актуальными</w:t>
      </w:r>
      <w:r>
        <w:rPr>
          <w:spacing w:val="40"/>
        </w:rPr>
        <w:t xml:space="preserve">  </w:t>
      </w:r>
      <w:r>
        <w:t>знаниями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умениями,</w:t>
      </w:r>
      <w:r>
        <w:rPr>
          <w:spacing w:val="40"/>
        </w:rPr>
        <w:t xml:space="preserve">  </w:t>
      </w:r>
      <w:r>
        <w:t>способной</w:t>
      </w:r>
    </w:p>
    <w:p w14:paraId="6C029C30">
      <w:pPr>
        <w:pStyle w:val="9"/>
        <w:spacing w:after="0"/>
        <w:ind w:left="660" w:leftChars="300" w:firstLine="0" w:firstLineChars="0"/>
        <w:jc w:val="both"/>
        <w:sectPr>
          <w:pgSz w:w="11910" w:h="16840"/>
          <w:pgMar w:top="1040" w:right="283" w:bottom="580" w:left="1559" w:header="0" w:footer="388" w:gutter="0"/>
          <w:cols w:space="720" w:num="1"/>
        </w:sectPr>
      </w:pPr>
    </w:p>
    <w:p w14:paraId="609321D4">
      <w:pPr>
        <w:pStyle w:val="9"/>
        <w:spacing w:before="66" w:line="242" w:lineRule="auto"/>
        <w:ind w:left="660" w:leftChars="300" w:right="556" w:firstLine="0" w:firstLineChars="0"/>
        <w:jc w:val="both"/>
      </w:pPr>
      <w:r>
        <w:t>реализовать свой потенциал в условиях современного общества, готовой к мирному созиданию и защите Родины.</w:t>
      </w:r>
    </w:p>
    <w:p w14:paraId="284A55E6">
      <w:pPr>
        <w:pStyle w:val="9"/>
        <w:ind w:left="660" w:leftChars="300" w:right="562" w:firstLine="0" w:firstLineChars="0"/>
        <w:jc w:val="both"/>
      </w:pPr>
      <w: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0C05C68D">
      <w:pPr>
        <w:pStyle w:val="9"/>
        <w:ind w:left="660" w:leftChars="300" w:right="564" w:firstLine="0" w:firstLineChars="0"/>
        <w:jc w:val="both"/>
      </w:pPr>
      <w:r>
        <w:t>Нормативные ценностно-целевые основы воспитания обучающихся в лицее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14:paraId="61F0191A">
      <w:pPr>
        <w:pStyle w:val="9"/>
        <w:ind w:left="660" w:leftChars="300" w:right="556" w:firstLine="0" w:firstLineChars="0"/>
        <w:jc w:val="both"/>
      </w:pP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мировоззренческого,</w:t>
      </w:r>
      <w:r>
        <w:rPr>
          <w:spacing w:val="-2"/>
        </w:rPr>
        <w:t xml:space="preserve"> </w:t>
      </w:r>
      <w:r>
        <w:t>этнического,</w:t>
      </w:r>
      <w:r>
        <w:rPr>
          <w:spacing w:val="-5"/>
        </w:rPr>
        <w:t xml:space="preserve"> </w:t>
      </w:r>
      <w:r>
        <w:t>религиозного</w:t>
      </w:r>
      <w:r>
        <w:rPr>
          <w:spacing w:val="-4"/>
        </w:rPr>
        <w:t xml:space="preserve"> </w:t>
      </w:r>
      <w:r>
        <w:t>многообразия</w:t>
      </w:r>
      <w:r>
        <w:rPr>
          <w:spacing w:val="-4"/>
        </w:rPr>
        <w:t xml:space="preserve"> </w:t>
      </w:r>
      <w:r>
        <w:t>российского общества ценностно-целевые основы воспитания обучающихся включают духовно- нравственные</w:t>
      </w:r>
      <w:r>
        <w:rPr>
          <w:spacing w:val="-1"/>
        </w:rPr>
        <w:t xml:space="preserve"> </w:t>
      </w:r>
      <w:r>
        <w:t>ценности культуры народов России, традиционных</w:t>
      </w:r>
      <w:r>
        <w:rPr>
          <w:spacing w:val="-1"/>
        </w:rPr>
        <w:t xml:space="preserve"> </w:t>
      </w:r>
      <w:r>
        <w:t>религий народов</w:t>
      </w:r>
      <w:r>
        <w:rPr>
          <w:spacing w:val="-3"/>
        </w:rPr>
        <w:t xml:space="preserve"> </w:t>
      </w:r>
      <w:r>
        <w:t>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14:paraId="136613A7">
      <w:pPr>
        <w:pStyle w:val="9"/>
        <w:ind w:left="660" w:leftChars="300" w:right="567" w:firstLine="0" w:firstLineChars="0"/>
        <w:jc w:val="both"/>
      </w:pPr>
      <w:r>
        <w:t>Воспитательная деятельность в лицее реализуется в соответствии с приоритетами государственной</w:t>
      </w:r>
      <w:r>
        <w:rPr>
          <w:spacing w:val="40"/>
        </w:rPr>
        <w:t xml:space="preserve"> </w:t>
      </w:r>
      <w:r>
        <w:t>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4E664082">
      <w:pPr>
        <w:pStyle w:val="13"/>
        <w:numPr>
          <w:ilvl w:val="0"/>
          <w:numId w:val="0"/>
        </w:numPr>
        <w:tabs>
          <w:tab w:val="left" w:pos="468"/>
          <w:tab w:val="left" w:pos="9528"/>
          <w:tab w:val="left" w:pos="9816"/>
        </w:tabs>
        <w:spacing w:before="201" w:after="0" w:line="240" w:lineRule="auto"/>
        <w:ind w:left="660" w:leftChars="300" w:right="0" w:rightChars="0" w:firstLine="0" w:firstLineChars="0"/>
        <w:jc w:val="left"/>
        <w:rPr>
          <w:position w:val="11"/>
          <w:sz w:val="20"/>
        </w:rPr>
      </w:pPr>
      <w:r>
        <w:rPr>
          <w:rFonts w:hint="default"/>
          <w:color w:val="000000"/>
          <w:sz w:val="24"/>
          <w:u w:val="single"/>
          <w:shd w:val="clear" w:color="auto" w:fill="D9D9D9"/>
          <w:lang w:val="ru-RU"/>
        </w:rPr>
        <w:t xml:space="preserve">1.2 </w:t>
      </w:r>
      <w:r>
        <w:rPr>
          <w:color w:val="000000"/>
          <w:sz w:val="24"/>
          <w:u w:val="single"/>
          <w:shd w:val="clear" w:color="auto" w:fill="D9D9D9"/>
        </w:rPr>
        <w:t>Цели</w:t>
      </w:r>
      <w:r>
        <w:rPr>
          <w:color w:val="000000"/>
          <w:spacing w:val="1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и</w:t>
      </w:r>
      <w:r>
        <w:rPr>
          <w:color w:val="000000"/>
          <w:spacing w:val="-3"/>
          <w:sz w:val="24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sz w:val="24"/>
          <w:u w:val="single"/>
          <w:shd w:val="clear" w:color="auto" w:fill="D9D9D9"/>
        </w:rPr>
        <w:t>задачи</w:t>
      </w:r>
      <w:r>
        <w:rPr>
          <w:color w:val="000000"/>
          <w:sz w:val="24"/>
          <w:u w:val="single"/>
          <w:shd w:val="clear" w:color="auto" w:fill="D9D9D9"/>
        </w:rPr>
        <w:tab/>
      </w:r>
      <w:r>
        <w:rPr>
          <w:color w:val="000000"/>
          <w:sz w:val="24"/>
        </w:rPr>
        <w:tab/>
      </w:r>
    </w:p>
    <w:p w14:paraId="5AC72DAF">
      <w:pPr>
        <w:pStyle w:val="9"/>
        <w:ind w:left="660" w:leftChars="300" w:firstLine="0" w:firstLineChars="0"/>
      </w:pPr>
    </w:p>
    <w:p w14:paraId="1CA2A915">
      <w:pPr>
        <w:pStyle w:val="9"/>
        <w:ind w:left="660" w:leftChars="300" w:right="560" w:firstLine="0" w:firstLineChars="0"/>
        <w:jc w:val="both"/>
      </w:pPr>
      <w: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</w:t>
      </w:r>
      <w:r>
        <w:rPr>
          <w:spacing w:val="-1"/>
        </w:rPr>
        <w:t xml:space="preserve"> </w:t>
      </w:r>
      <w:r>
        <w:t>инвариантное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Вариативный</w:t>
      </w:r>
      <w:r>
        <w:rPr>
          <w:spacing w:val="-5"/>
        </w:rPr>
        <w:t xml:space="preserve"> </w:t>
      </w:r>
      <w:r>
        <w:t>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1947199C">
      <w:pPr>
        <w:pStyle w:val="9"/>
        <w:ind w:left="660" w:leftChars="300" w:right="557" w:firstLine="0" w:firstLineChars="0"/>
        <w:jc w:val="both"/>
      </w:pPr>
      <w: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</w:t>
      </w:r>
      <w:r>
        <w:rPr>
          <w:spacing w:val="-4"/>
        </w:rPr>
        <w:t xml:space="preserve"> </w:t>
      </w:r>
      <w:r>
        <w:t>высоконравственной</w:t>
      </w:r>
      <w:r>
        <w:rPr>
          <w:spacing w:val="-2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разделяющей российские</w:t>
      </w:r>
      <w:r>
        <w:rPr>
          <w:spacing w:val="-4"/>
        </w:rPr>
        <w:t xml:space="preserve"> </w:t>
      </w:r>
      <w:r>
        <w:t>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39B6E823">
      <w:pPr>
        <w:spacing w:before="4" w:line="275" w:lineRule="exact"/>
        <w:ind w:left="660" w:leftChars="300" w:right="0" w:firstLine="0" w:firstLineChars="0"/>
        <w:jc w:val="both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организации:</w:t>
      </w:r>
    </w:p>
    <w:p w14:paraId="00230D9A">
      <w:pPr>
        <w:pStyle w:val="9"/>
        <w:ind w:left="660" w:leftChars="300" w:right="568" w:firstLine="0" w:firstLineChars="0"/>
        <w:jc w:val="both"/>
      </w:pPr>
      <w:r>
        <w:rPr>
          <w:rFonts w:ascii="Wingdings" w:hAnsi="Wingdings"/>
        </w:rPr>
        <w:t></w:t>
      </w:r>
      <w:r>
        <w:t xml:space="preserve"> развитие личности, формирование у обучающихся трудолюбия, ответственного отношения к труду и его результатам, создание условий для самоопределения и социализации на</w:t>
      </w:r>
      <w:r>
        <w:rPr>
          <w:spacing w:val="-2"/>
        </w:rPr>
        <w:t xml:space="preserve"> </w:t>
      </w:r>
      <w:r>
        <w:t xml:space="preserve">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</w:t>
      </w:r>
      <w:r>
        <w:rPr>
          <w:spacing w:val="-2"/>
        </w:rPr>
        <w:t>государства;</w:t>
      </w:r>
    </w:p>
    <w:p w14:paraId="64D228E2">
      <w:pPr>
        <w:pStyle w:val="9"/>
        <w:ind w:left="660" w:leftChars="300" w:right="559" w:firstLine="0" w:firstLineChars="0"/>
        <w:jc w:val="both"/>
      </w:pPr>
      <w:r>
        <w:rPr>
          <w:rFonts w:ascii="Wingdings" w:hAnsi="Wingdings"/>
        </w:rPr>
        <w:t></w:t>
      </w:r>
      <w:r>
        <w:t xml:space="preserve">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</w:t>
      </w:r>
      <w:r>
        <w:rPr>
          <w:spacing w:val="71"/>
          <w:w w:val="150"/>
        </w:rPr>
        <w:t xml:space="preserve"> </w:t>
      </w:r>
      <w:r>
        <w:t>бережного</w:t>
      </w:r>
      <w:r>
        <w:rPr>
          <w:spacing w:val="71"/>
          <w:w w:val="150"/>
        </w:rPr>
        <w:t xml:space="preserve"> </w:t>
      </w:r>
      <w:r>
        <w:t>отношения</w:t>
      </w:r>
      <w:r>
        <w:rPr>
          <w:spacing w:val="71"/>
          <w:w w:val="150"/>
        </w:rPr>
        <w:t xml:space="preserve"> </w:t>
      </w:r>
      <w:r>
        <w:t>к</w:t>
      </w:r>
      <w:r>
        <w:rPr>
          <w:spacing w:val="66"/>
          <w:w w:val="150"/>
        </w:rPr>
        <w:t xml:space="preserve"> </w:t>
      </w:r>
      <w:r>
        <w:t>культурному</w:t>
      </w:r>
      <w:r>
        <w:rPr>
          <w:spacing w:val="62"/>
          <w:w w:val="150"/>
        </w:rPr>
        <w:t xml:space="preserve"> </w:t>
      </w:r>
      <w:r>
        <w:t>наследию</w:t>
      </w:r>
      <w:r>
        <w:rPr>
          <w:spacing w:val="69"/>
          <w:w w:val="150"/>
        </w:rPr>
        <w:t xml:space="preserve"> </w:t>
      </w:r>
      <w:r>
        <w:t>и</w:t>
      </w:r>
      <w:r>
        <w:rPr>
          <w:spacing w:val="68"/>
          <w:w w:val="150"/>
        </w:rPr>
        <w:t xml:space="preserve"> </w:t>
      </w:r>
      <w:r>
        <w:rPr>
          <w:spacing w:val="-2"/>
        </w:rPr>
        <w:t>традициям</w:t>
      </w:r>
    </w:p>
    <w:p w14:paraId="274EB79B">
      <w:pPr>
        <w:pStyle w:val="9"/>
        <w:spacing w:after="0"/>
        <w:ind w:left="660" w:leftChars="300" w:firstLine="0" w:firstLineChars="0"/>
        <w:jc w:val="both"/>
        <w:sectPr>
          <w:pgSz w:w="11910" w:h="16840"/>
          <w:pgMar w:top="1040" w:right="283" w:bottom="580" w:left="1559" w:header="0" w:footer="388" w:gutter="0"/>
          <w:cols w:space="720" w:num="1"/>
        </w:sectPr>
      </w:pPr>
    </w:p>
    <w:p w14:paraId="795208BE">
      <w:pPr>
        <w:pStyle w:val="9"/>
        <w:spacing w:before="66" w:line="242" w:lineRule="auto"/>
        <w:ind w:left="660" w:leftChars="300" w:right="576" w:firstLine="0" w:firstLineChars="0"/>
        <w:jc w:val="both"/>
      </w:pPr>
      <w:r>
        <w:t xml:space="preserve">многонационального народа Российской Федерации, природе и окружающей </w:t>
      </w:r>
      <w:r>
        <w:rPr>
          <w:spacing w:val="-2"/>
        </w:rPr>
        <w:t>среде.</w:t>
      </w:r>
    </w:p>
    <w:p w14:paraId="79AEBD9A">
      <w:pPr>
        <w:spacing w:before="0" w:line="271" w:lineRule="exact"/>
        <w:ind w:left="660" w:leftChars="300" w:right="0" w:firstLine="0" w:firstLineChars="0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организации:</w:t>
      </w:r>
    </w:p>
    <w:p w14:paraId="707C1F92">
      <w:pPr>
        <w:pStyle w:val="9"/>
        <w:spacing w:before="3"/>
        <w:ind w:left="660" w:leftChars="300" w:right="561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усвоение обучающимися знаний норм, традиционных российских духовно- нравственных ценностей, традиций, которые выработало российское общество (социально значимых знаний);</w:t>
      </w:r>
    </w:p>
    <w:p w14:paraId="61F314D0">
      <w:pPr>
        <w:pStyle w:val="9"/>
        <w:spacing w:line="242" w:lineRule="auto"/>
        <w:ind w:left="660" w:leftChars="300" w:right="567" w:firstLine="0" w:firstLineChars="0"/>
        <w:jc w:val="both"/>
      </w:pPr>
      <w:r>
        <w:rPr>
          <w:rFonts w:ascii="Wingdings" w:hAnsi="Wingdings"/>
        </w:rPr>
        <w:t></w:t>
      </w:r>
      <w:r>
        <w:t xml:space="preserve"> формирование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личностных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этим</w:t>
      </w:r>
      <w:r>
        <w:rPr>
          <w:spacing w:val="40"/>
        </w:rPr>
        <w:t xml:space="preserve"> </w:t>
      </w:r>
      <w:r>
        <w:t>нормам, ценностям, традициям (их освоение, принятие);</w:t>
      </w:r>
    </w:p>
    <w:p w14:paraId="4D5A5B29">
      <w:pPr>
        <w:pStyle w:val="9"/>
        <w:ind w:left="660" w:leftChars="300" w:right="569" w:firstLine="0" w:firstLineChars="0"/>
        <w:jc w:val="both"/>
      </w:pPr>
      <w:r>
        <w:rPr>
          <w:rFonts w:ascii="Wingdings" w:hAnsi="Wingdings"/>
        </w:rPr>
        <w:t></w:t>
      </w:r>
      <w:r>
        <w:t xml:space="preserve"> приобретение соответствующего этим нормам, ценностям, традициям социокультурного опыта поведения, общения, межличностных и</w:t>
      </w:r>
      <w:r>
        <w:rPr>
          <w:spacing w:val="40"/>
        </w:rPr>
        <w:t xml:space="preserve"> </w:t>
      </w:r>
      <w:r>
        <w:t>социальных отношений, применения полученных знаний;</w:t>
      </w:r>
    </w:p>
    <w:p w14:paraId="72C9AA0F">
      <w:pPr>
        <w:pStyle w:val="9"/>
        <w:spacing w:line="237" w:lineRule="auto"/>
        <w:ind w:left="660" w:leftChars="300" w:right="569" w:firstLine="0" w:firstLineChars="0"/>
        <w:jc w:val="both"/>
      </w:pPr>
      <w:r>
        <w:rPr>
          <w:rFonts w:ascii="Wingdings" w:hAnsi="Wingdings"/>
        </w:rPr>
        <w:t></w:t>
      </w:r>
      <w:r>
        <w:t xml:space="preserve"> достижение личностных результатов освоения общеобразовательных программ в соответствии с ФГОС НОО.</w:t>
      </w:r>
    </w:p>
    <w:p w14:paraId="5692D76E">
      <w:pPr>
        <w:spacing w:before="3" w:line="237" w:lineRule="auto"/>
        <w:ind w:left="660" w:leftChars="300" w:right="558" w:firstLine="0" w:firstLineChars="0"/>
        <w:jc w:val="both"/>
        <w:rPr>
          <w:i/>
          <w:sz w:val="24"/>
        </w:rPr>
      </w:pPr>
      <w:r>
        <w:rPr>
          <w:i/>
          <w:sz w:val="24"/>
        </w:rPr>
        <w:t xml:space="preserve">Личностные результаты освоения обучающимися образовательных программ </w:t>
      </w:r>
      <w:r>
        <w:rPr>
          <w:i/>
          <w:spacing w:val="-2"/>
          <w:sz w:val="24"/>
        </w:rPr>
        <w:t>включают:</w:t>
      </w:r>
    </w:p>
    <w:p w14:paraId="2A5913D0">
      <w:pPr>
        <w:pStyle w:val="9"/>
        <w:spacing w:before="4" w:line="275" w:lineRule="exact"/>
        <w:ind w:left="660" w:leftChars="30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72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rPr>
          <w:spacing w:val="-2"/>
        </w:rPr>
        <w:t>идентичности;</w:t>
      </w:r>
    </w:p>
    <w:p w14:paraId="5335BA4A">
      <w:pPr>
        <w:pStyle w:val="9"/>
        <w:spacing w:line="275" w:lineRule="exact"/>
        <w:ind w:left="660" w:leftChars="30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75"/>
        </w:rPr>
        <w:t xml:space="preserve"> </w:t>
      </w:r>
      <w:r>
        <w:t>сформированность</w:t>
      </w:r>
      <w:r>
        <w:rPr>
          <w:spacing w:val="-3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инициативы;</w:t>
      </w:r>
    </w:p>
    <w:p w14:paraId="3D6DC238">
      <w:pPr>
        <w:pStyle w:val="9"/>
        <w:spacing w:before="5" w:line="237" w:lineRule="auto"/>
        <w:ind w:left="660" w:leftChars="300" w:right="564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 xml:space="preserve">готовность обучающихся к саморазвитию, самостоятельности и личностному </w:t>
      </w:r>
      <w:r>
        <w:rPr>
          <w:spacing w:val="-2"/>
        </w:rPr>
        <w:t>самоопределению;</w:t>
      </w:r>
    </w:p>
    <w:p w14:paraId="76550881">
      <w:pPr>
        <w:pStyle w:val="9"/>
        <w:spacing w:before="3" w:line="275" w:lineRule="exact"/>
        <w:ind w:left="660" w:leftChars="30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65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мотивации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целенаправленной</w:t>
      </w:r>
      <w:r>
        <w:rPr>
          <w:spacing w:val="-2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значимой</w:t>
      </w:r>
      <w:r>
        <w:rPr>
          <w:spacing w:val="-2"/>
        </w:rPr>
        <w:t xml:space="preserve"> деятельности;</w:t>
      </w:r>
    </w:p>
    <w:p w14:paraId="65692789">
      <w:pPr>
        <w:pStyle w:val="9"/>
        <w:spacing w:line="242" w:lineRule="auto"/>
        <w:ind w:left="660" w:leftChars="300" w:right="576" w:firstLine="0" w:firstLineChars="0"/>
        <w:jc w:val="both"/>
      </w:pPr>
      <w:r>
        <w:rPr>
          <w:rFonts w:ascii="Wingdings" w:hAnsi="Wingdings"/>
        </w:rPr>
        <w:t></w:t>
      </w:r>
      <w:r>
        <w:t xml:space="preserve"> сформированность внутренней позиции личности как особого ценностного отношения к себе, окружающим людям и жизни в целом.</w:t>
      </w:r>
    </w:p>
    <w:p w14:paraId="73306CD6">
      <w:pPr>
        <w:pStyle w:val="13"/>
        <w:numPr>
          <w:ilvl w:val="0"/>
          <w:numId w:val="0"/>
        </w:numPr>
        <w:tabs>
          <w:tab w:val="left" w:pos="468"/>
          <w:tab w:val="left" w:pos="9528"/>
        </w:tabs>
        <w:spacing w:before="272" w:after="0" w:line="240" w:lineRule="auto"/>
        <w:ind w:left="660" w:leftChars="300" w:right="0" w:rightChars="0" w:firstLine="0" w:firstLineChars="0"/>
        <w:jc w:val="left"/>
        <w:rPr>
          <w:sz w:val="24"/>
        </w:rPr>
      </w:pPr>
      <w:r>
        <w:rPr>
          <w:rFonts w:hint="default"/>
          <w:color w:val="000000"/>
          <w:sz w:val="24"/>
          <w:u w:val="single"/>
          <w:shd w:val="clear" w:color="auto" w:fill="D9D9D9"/>
          <w:lang w:val="ru-RU"/>
        </w:rPr>
        <w:t xml:space="preserve">1.3 </w:t>
      </w:r>
      <w:r>
        <w:rPr>
          <w:color w:val="000000"/>
          <w:sz w:val="24"/>
          <w:u w:val="single"/>
          <w:shd w:val="clear" w:color="auto" w:fill="D9D9D9"/>
        </w:rPr>
        <w:t>Направления</w:t>
      </w:r>
      <w:r>
        <w:rPr>
          <w:color w:val="000000"/>
          <w:spacing w:val="-10"/>
          <w:sz w:val="24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sz w:val="24"/>
          <w:u w:val="single"/>
          <w:shd w:val="clear" w:color="auto" w:fill="D9D9D9"/>
        </w:rPr>
        <w:t>воспитания</w:t>
      </w:r>
      <w:r>
        <w:rPr>
          <w:color w:val="000000"/>
          <w:sz w:val="24"/>
          <w:u w:val="single"/>
          <w:shd w:val="clear" w:color="auto" w:fill="D9D9D9"/>
        </w:rPr>
        <w:tab/>
      </w:r>
    </w:p>
    <w:p w14:paraId="72743CA0">
      <w:pPr>
        <w:pStyle w:val="9"/>
        <w:spacing w:before="50"/>
        <w:ind w:left="660" w:leftChars="300" w:firstLine="0" w:firstLineChars="0"/>
      </w:pPr>
    </w:p>
    <w:p w14:paraId="4384A3A5">
      <w:pPr>
        <w:pStyle w:val="9"/>
        <w:spacing w:line="187" w:lineRule="auto"/>
        <w:ind w:left="660" w:leftChars="300" w:right="608" w:rightChars="0" w:firstLine="0" w:firstLineChars="0"/>
        <w:jc w:val="both"/>
      </w:pPr>
      <w:r>
        <w:t>Воспитательная деятельность в образовательной организации планируется и осуществляется</w:t>
      </w:r>
      <w:r>
        <w:rPr>
          <w:spacing w:val="69"/>
          <w:w w:val="150"/>
        </w:rPr>
        <w:t xml:space="preserve">  </w:t>
      </w:r>
      <w:r>
        <w:t>на</w:t>
      </w:r>
      <w:r>
        <w:rPr>
          <w:spacing w:val="71"/>
          <w:w w:val="150"/>
        </w:rPr>
        <w:t xml:space="preserve">  </w:t>
      </w:r>
      <w:r>
        <w:t>основе</w:t>
      </w:r>
      <w:r>
        <w:rPr>
          <w:spacing w:val="71"/>
          <w:w w:val="150"/>
        </w:rPr>
        <w:t xml:space="preserve">  </w:t>
      </w:r>
      <w:r>
        <w:t>аксиологического,</w:t>
      </w:r>
      <w:r>
        <w:rPr>
          <w:spacing w:val="71"/>
          <w:w w:val="150"/>
        </w:rPr>
        <w:t xml:space="preserve">  </w:t>
      </w:r>
      <w:r>
        <w:t>антропологического,</w:t>
      </w:r>
      <w:r>
        <w:rPr>
          <w:spacing w:val="73"/>
          <w:w w:val="150"/>
        </w:rPr>
        <w:t xml:space="preserve">  </w:t>
      </w:r>
      <w:r>
        <w:t>культурно-исторического,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14:paraId="7594BD98">
      <w:pPr>
        <w:pStyle w:val="9"/>
        <w:ind w:left="660" w:leftChars="300" w:right="562" w:firstLine="0" w:firstLineChars="0"/>
        <w:jc w:val="both"/>
      </w:pPr>
      <w:r>
        <w:t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</w:t>
      </w:r>
      <w:r>
        <w:rPr>
          <w:spacing w:val="-5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основе, в том числе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2"/>
        </w:rPr>
        <w:t>части:</w:t>
      </w:r>
    </w:p>
    <w:p w14:paraId="7D4FAF8C">
      <w:pPr>
        <w:pStyle w:val="13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660" w:leftChars="300" w:right="562" w:firstLine="0" w:firstLineChars="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Гражданского воспитания,</w:t>
      </w:r>
      <w:r>
        <w:rPr>
          <w:color w:val="000000"/>
          <w:sz w:val="24"/>
        </w:rPr>
        <w:t xml:space="preserve"> способствующего формированию российской гражданской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идентичности,</w:t>
      </w:r>
      <w:r>
        <w:rPr>
          <w:color w:val="000000"/>
          <w:spacing w:val="-6"/>
          <w:sz w:val="24"/>
        </w:rPr>
        <w:t xml:space="preserve"> </w:t>
      </w:r>
      <w:r>
        <w:rPr>
          <w:color w:val="000000"/>
          <w:sz w:val="24"/>
        </w:rPr>
        <w:t>принадлежности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к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общности</w:t>
      </w:r>
      <w:r>
        <w:rPr>
          <w:color w:val="000000"/>
          <w:spacing w:val="-6"/>
          <w:sz w:val="24"/>
        </w:rPr>
        <w:t xml:space="preserve"> </w:t>
      </w:r>
      <w:r>
        <w:rPr>
          <w:color w:val="000000"/>
          <w:sz w:val="24"/>
        </w:rPr>
        <w:t>граждан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Российской Федерации,</w:t>
      </w:r>
      <w:r>
        <w:rPr>
          <w:color w:val="000000"/>
          <w:spacing w:val="-7"/>
          <w:sz w:val="24"/>
        </w:rPr>
        <w:t xml:space="preserve"> </w:t>
      </w:r>
      <w:r>
        <w:rPr>
          <w:color w:val="000000"/>
          <w:sz w:val="24"/>
        </w:rPr>
        <w:t>к</w:t>
      </w:r>
      <w:r>
        <w:rPr>
          <w:color w:val="000000"/>
          <w:spacing w:val="-9"/>
          <w:sz w:val="24"/>
        </w:rPr>
        <w:t xml:space="preserve"> </w:t>
      </w:r>
      <w:r>
        <w:rPr>
          <w:color w:val="000000"/>
          <w:sz w:val="24"/>
        </w:rPr>
        <w:t>народу</w:t>
      </w:r>
      <w:r>
        <w:rPr>
          <w:color w:val="000000"/>
          <w:spacing w:val="-15"/>
          <w:sz w:val="24"/>
        </w:rPr>
        <w:t xml:space="preserve"> </w:t>
      </w:r>
      <w:r>
        <w:rPr>
          <w:color w:val="000000"/>
          <w:sz w:val="24"/>
        </w:rPr>
        <w:t>России</w:t>
      </w:r>
      <w:r>
        <w:rPr>
          <w:color w:val="000000"/>
          <w:spacing w:val="-7"/>
          <w:sz w:val="24"/>
        </w:rPr>
        <w:t xml:space="preserve"> </w:t>
      </w:r>
      <w:r>
        <w:rPr>
          <w:color w:val="000000"/>
          <w:sz w:val="24"/>
        </w:rPr>
        <w:t>как</w:t>
      </w:r>
      <w:r>
        <w:rPr>
          <w:color w:val="000000"/>
          <w:spacing w:val="-9"/>
          <w:sz w:val="24"/>
        </w:rPr>
        <w:t xml:space="preserve"> </w:t>
      </w:r>
      <w:r>
        <w:rPr>
          <w:color w:val="000000"/>
          <w:sz w:val="24"/>
        </w:rPr>
        <w:t>источнику</w:t>
      </w:r>
      <w:r>
        <w:rPr>
          <w:color w:val="000000"/>
          <w:spacing w:val="-15"/>
          <w:sz w:val="24"/>
        </w:rPr>
        <w:t xml:space="preserve"> </w:t>
      </w:r>
      <w:r>
        <w:rPr>
          <w:color w:val="000000"/>
          <w:sz w:val="24"/>
        </w:rPr>
        <w:t>власти</w:t>
      </w:r>
      <w:r>
        <w:rPr>
          <w:color w:val="000000"/>
          <w:spacing w:val="-7"/>
          <w:sz w:val="24"/>
        </w:rPr>
        <w:t xml:space="preserve"> </w:t>
      </w:r>
      <w:r>
        <w:rPr>
          <w:color w:val="000000"/>
          <w:sz w:val="24"/>
        </w:rPr>
        <w:t>в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z w:val="24"/>
        </w:rPr>
        <w:t>Российском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z w:val="24"/>
        </w:rPr>
        <w:t>государстве</w:t>
      </w:r>
      <w:r>
        <w:rPr>
          <w:color w:val="000000"/>
          <w:spacing w:val="-8"/>
          <w:sz w:val="24"/>
        </w:rPr>
        <w:t xml:space="preserve"> </w:t>
      </w:r>
      <w:r>
        <w:rPr>
          <w:color w:val="000000"/>
          <w:sz w:val="24"/>
        </w:rPr>
        <w:t xml:space="preserve">и субъекту тысячелетней российской государственности, уважения к правам, свободам и обязанностям гражданина России, правовой и политической </w:t>
      </w:r>
      <w:r>
        <w:rPr>
          <w:color w:val="000000"/>
          <w:spacing w:val="-2"/>
          <w:sz w:val="24"/>
        </w:rPr>
        <w:t>культуры.</w:t>
      </w:r>
    </w:p>
    <w:p w14:paraId="386B1AA2">
      <w:pPr>
        <w:pStyle w:val="13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660" w:leftChars="300" w:right="561" w:firstLine="0" w:firstLineChars="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Патриотического воспитания,</w:t>
      </w:r>
      <w:r>
        <w:rPr>
          <w:color w:val="000000"/>
          <w:sz w:val="24"/>
        </w:rPr>
        <w:t xml:space="preserve">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68269407">
      <w:pPr>
        <w:pStyle w:val="13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660" w:leftChars="300" w:right="562" w:firstLine="0" w:firstLineChars="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Духовно-нравственного воспитания</w:t>
      </w:r>
      <w:r>
        <w:rPr>
          <w:color w:val="000000"/>
          <w:sz w:val="24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3826808F">
      <w:pPr>
        <w:pStyle w:val="13"/>
        <w:numPr>
          <w:ilvl w:val="2"/>
          <w:numId w:val="1"/>
        </w:numPr>
        <w:tabs>
          <w:tab w:val="left" w:pos="1425"/>
        </w:tabs>
        <w:spacing w:before="2" w:after="0" w:line="240" w:lineRule="auto"/>
        <w:ind w:left="660" w:leftChars="300" w:right="0" w:firstLine="0" w:firstLineChars="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Эстетического</w:t>
      </w:r>
      <w:r>
        <w:rPr>
          <w:color w:val="000000"/>
          <w:spacing w:val="75"/>
          <w:sz w:val="24"/>
          <w:shd w:val="clear" w:color="auto" w:fill="DAEEF3"/>
        </w:rPr>
        <w:t xml:space="preserve"> </w:t>
      </w:r>
      <w:r>
        <w:rPr>
          <w:color w:val="000000"/>
          <w:sz w:val="24"/>
          <w:shd w:val="clear" w:color="auto" w:fill="DAEEF3"/>
        </w:rPr>
        <w:t>воспитания,</w:t>
      </w:r>
      <w:r>
        <w:rPr>
          <w:color w:val="000000"/>
          <w:spacing w:val="53"/>
          <w:w w:val="150"/>
          <w:sz w:val="24"/>
        </w:rPr>
        <w:t xml:space="preserve"> </w:t>
      </w:r>
      <w:r>
        <w:rPr>
          <w:color w:val="000000"/>
          <w:sz w:val="24"/>
        </w:rPr>
        <w:t>способствующего</w:t>
      </w:r>
      <w:r>
        <w:rPr>
          <w:color w:val="000000"/>
          <w:spacing w:val="52"/>
          <w:w w:val="150"/>
          <w:sz w:val="24"/>
        </w:rPr>
        <w:t xml:space="preserve"> </w:t>
      </w:r>
      <w:r>
        <w:rPr>
          <w:color w:val="000000"/>
          <w:sz w:val="24"/>
        </w:rPr>
        <w:t>формированию</w:t>
      </w:r>
      <w:r>
        <w:rPr>
          <w:color w:val="000000"/>
          <w:spacing w:val="76"/>
          <w:sz w:val="24"/>
        </w:rPr>
        <w:t xml:space="preserve"> </w:t>
      </w:r>
      <w:r>
        <w:rPr>
          <w:color w:val="000000"/>
          <w:spacing w:val="-2"/>
          <w:sz w:val="24"/>
        </w:rPr>
        <w:t>эстетической</w:t>
      </w:r>
    </w:p>
    <w:p w14:paraId="448D17C8">
      <w:pPr>
        <w:pStyle w:val="13"/>
        <w:spacing w:after="0" w:line="240" w:lineRule="auto"/>
        <w:ind w:left="660" w:leftChars="300" w:firstLine="0" w:firstLineChars="0"/>
        <w:jc w:val="both"/>
        <w:rPr>
          <w:sz w:val="24"/>
        </w:rPr>
        <w:sectPr>
          <w:pgSz w:w="11910" w:h="16840"/>
          <w:pgMar w:top="1040" w:right="283" w:bottom="580" w:left="1559" w:header="0" w:footer="388" w:gutter="0"/>
          <w:cols w:space="720" w:num="1"/>
        </w:sectPr>
      </w:pPr>
    </w:p>
    <w:p w14:paraId="314E8B17">
      <w:pPr>
        <w:pStyle w:val="9"/>
        <w:spacing w:before="66" w:line="242" w:lineRule="auto"/>
        <w:ind w:left="660" w:leftChars="300" w:right="558" w:firstLine="0" w:firstLineChars="0"/>
        <w:jc w:val="both"/>
      </w:pPr>
      <w:r>
        <w:t>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1608DB72">
      <w:pPr>
        <w:pStyle w:val="13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660" w:leftChars="300" w:right="560" w:firstLine="0" w:firstLineChars="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Физического воспитания,</w:t>
      </w:r>
      <w:r>
        <w:rPr>
          <w:color w:val="000000"/>
          <w:sz w:val="24"/>
        </w:rPr>
        <w:t xml:space="preserve">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4423DB71">
      <w:pPr>
        <w:pStyle w:val="13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660" w:leftChars="300" w:right="564" w:firstLine="0" w:firstLineChars="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Трудового воспитания,</w:t>
      </w:r>
      <w:r>
        <w:rPr>
          <w:color w:val="000000"/>
          <w:sz w:val="24"/>
        </w:rPr>
        <w:t xml:space="preserve">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04461EF1">
      <w:pPr>
        <w:pStyle w:val="13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660" w:leftChars="300" w:right="562" w:firstLine="0" w:firstLineChars="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Экологического</w:t>
      </w:r>
      <w:r>
        <w:rPr>
          <w:color w:val="000000"/>
          <w:spacing w:val="-1"/>
          <w:sz w:val="24"/>
          <w:shd w:val="clear" w:color="auto" w:fill="DAEEF3"/>
        </w:rPr>
        <w:t xml:space="preserve"> </w:t>
      </w:r>
      <w:r>
        <w:rPr>
          <w:color w:val="000000"/>
          <w:sz w:val="24"/>
          <w:shd w:val="clear" w:color="auto" w:fill="DAEEF3"/>
        </w:rPr>
        <w:t>воспитания,</w:t>
      </w:r>
      <w:r>
        <w:rPr>
          <w:color w:val="000000"/>
          <w:sz w:val="24"/>
        </w:rPr>
        <w:t xml:space="preserve"> способствующего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формированию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14182C8F">
      <w:pPr>
        <w:pStyle w:val="13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660" w:leftChars="300" w:right="555" w:firstLine="0" w:firstLineChars="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Ценности научного познания,</w:t>
      </w:r>
      <w:r>
        <w:rPr>
          <w:color w:val="000000"/>
          <w:sz w:val="24"/>
        </w:rPr>
        <w:t xml:space="preserve">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</w:t>
      </w:r>
      <w:r>
        <w:rPr>
          <w:color w:val="000000"/>
          <w:spacing w:val="-2"/>
          <w:sz w:val="24"/>
        </w:rPr>
        <w:t>потребностей.</w:t>
      </w:r>
    </w:p>
    <w:p w14:paraId="69F573A3">
      <w:pPr>
        <w:pStyle w:val="13"/>
        <w:numPr>
          <w:ilvl w:val="0"/>
          <w:numId w:val="0"/>
        </w:numPr>
        <w:tabs>
          <w:tab w:val="left" w:pos="468"/>
          <w:tab w:val="left" w:pos="9528"/>
        </w:tabs>
        <w:spacing w:before="275" w:after="0" w:line="240" w:lineRule="auto"/>
        <w:ind w:left="660" w:leftChars="300" w:right="0" w:rightChars="0" w:firstLine="0" w:firstLineChars="0"/>
        <w:jc w:val="left"/>
        <w:rPr>
          <w:sz w:val="24"/>
        </w:rPr>
      </w:pPr>
      <w:r>
        <w:rPr>
          <w:rFonts w:hint="default"/>
          <w:color w:val="000000"/>
          <w:sz w:val="24"/>
          <w:u w:val="single"/>
          <w:shd w:val="clear" w:color="auto" w:fill="D9D9D9"/>
          <w:lang w:val="ru-RU"/>
        </w:rPr>
        <w:t xml:space="preserve">1.4 </w:t>
      </w:r>
      <w:r>
        <w:rPr>
          <w:color w:val="000000"/>
          <w:sz w:val="24"/>
          <w:u w:val="single"/>
          <w:shd w:val="clear" w:color="auto" w:fill="D9D9D9"/>
        </w:rPr>
        <w:t>Целевые</w:t>
      </w:r>
      <w:r>
        <w:rPr>
          <w:color w:val="000000"/>
          <w:spacing w:val="-15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ориентиры</w:t>
      </w:r>
      <w:r>
        <w:rPr>
          <w:color w:val="000000"/>
          <w:spacing w:val="-15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результатов</w:t>
      </w:r>
      <w:r>
        <w:rPr>
          <w:color w:val="000000"/>
          <w:spacing w:val="-14"/>
          <w:sz w:val="24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sz w:val="24"/>
          <w:u w:val="single"/>
          <w:shd w:val="clear" w:color="auto" w:fill="D9D9D9"/>
        </w:rPr>
        <w:t>воспитания.</w:t>
      </w:r>
      <w:r>
        <w:rPr>
          <w:color w:val="000000"/>
          <w:sz w:val="24"/>
          <w:u w:val="single"/>
          <w:shd w:val="clear" w:color="auto" w:fill="D9D9D9"/>
        </w:rPr>
        <w:tab/>
      </w:r>
    </w:p>
    <w:p w14:paraId="2AE73D6D">
      <w:pPr>
        <w:pStyle w:val="9"/>
        <w:spacing w:before="3"/>
        <w:ind w:left="660" w:leftChars="300" w:firstLine="0" w:firstLineChars="0"/>
      </w:pPr>
    </w:p>
    <w:p w14:paraId="41AFD749">
      <w:pPr>
        <w:pStyle w:val="9"/>
        <w:spacing w:line="237" w:lineRule="auto"/>
        <w:ind w:left="660" w:leftChars="300" w:right="562" w:firstLine="0" w:firstLineChars="0"/>
        <w:jc w:val="both"/>
      </w:pPr>
      <w:r>
        <w:t>Требования к личностным результатам освоения обучающимися ООП НОО установлены ФГОС НОО.</w:t>
      </w:r>
    </w:p>
    <w:p w14:paraId="5DA68B57">
      <w:pPr>
        <w:pStyle w:val="9"/>
        <w:spacing w:before="3" w:line="238" w:lineRule="exact"/>
        <w:ind w:left="660" w:leftChars="300" w:firstLine="0" w:firstLineChars="0"/>
      </w:pPr>
      <w:r>
        <w:t>На</w:t>
      </w:r>
      <w:r>
        <w:rPr>
          <w:spacing w:val="18"/>
        </w:rPr>
        <w:t xml:space="preserve"> </w:t>
      </w:r>
      <w:r>
        <w:t>основании</w:t>
      </w:r>
      <w:r>
        <w:rPr>
          <w:spacing w:val="23"/>
        </w:rPr>
        <w:t xml:space="preserve"> </w:t>
      </w:r>
      <w:r>
        <w:t>этих</w:t>
      </w:r>
      <w:r>
        <w:rPr>
          <w:spacing w:val="17"/>
        </w:rPr>
        <w:t xml:space="preserve"> </w:t>
      </w:r>
      <w:r>
        <w:t>требований</w:t>
      </w:r>
      <w:r>
        <w:rPr>
          <w:spacing w:val="19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данном</w:t>
      </w:r>
      <w:r>
        <w:rPr>
          <w:spacing w:val="23"/>
        </w:rPr>
        <w:t xml:space="preserve"> </w:t>
      </w:r>
      <w:r>
        <w:t>разделе</w:t>
      </w:r>
      <w:r>
        <w:rPr>
          <w:spacing w:val="21"/>
        </w:rPr>
        <w:t xml:space="preserve"> </w:t>
      </w:r>
      <w:r>
        <w:t>представлены</w:t>
      </w:r>
      <w:r>
        <w:rPr>
          <w:spacing w:val="23"/>
        </w:rPr>
        <w:t xml:space="preserve"> </w:t>
      </w:r>
      <w:r>
        <w:t>целевые</w:t>
      </w:r>
      <w:r>
        <w:rPr>
          <w:spacing w:val="17"/>
        </w:rPr>
        <w:t xml:space="preserve"> </w:t>
      </w:r>
      <w:r>
        <w:rPr>
          <w:spacing w:val="-2"/>
        </w:rPr>
        <w:t>ориентиры</w:t>
      </w:r>
    </w:p>
    <w:p w14:paraId="53F9A222">
      <w:pPr>
        <w:pStyle w:val="9"/>
        <w:tabs>
          <w:tab w:val="left" w:pos="9816"/>
        </w:tabs>
        <w:spacing w:line="311" w:lineRule="exact"/>
        <w:ind w:left="660" w:leftChars="300" w:firstLine="0" w:firstLineChars="0"/>
        <w:rPr>
          <w:position w:val="11"/>
          <w:sz w:val="20"/>
        </w:rPr>
      </w:pPr>
      <w:r>
        <w:t>результатов</w:t>
      </w:r>
      <w:r>
        <w:rPr>
          <w:spacing w:val="75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воспитании,</w:t>
      </w:r>
      <w:r>
        <w:rPr>
          <w:spacing w:val="74"/>
        </w:rPr>
        <w:t xml:space="preserve"> </w:t>
      </w:r>
      <w:r>
        <w:t>развитии</w:t>
      </w:r>
      <w:r>
        <w:rPr>
          <w:spacing w:val="76"/>
        </w:rPr>
        <w:t xml:space="preserve"> </w:t>
      </w:r>
      <w:r>
        <w:t>личности</w:t>
      </w:r>
      <w:r>
        <w:rPr>
          <w:spacing w:val="72"/>
        </w:rPr>
        <w:t xml:space="preserve"> </w:t>
      </w:r>
      <w:r>
        <w:t>обучающихся,</w:t>
      </w:r>
      <w:r>
        <w:rPr>
          <w:spacing w:val="77"/>
        </w:rPr>
        <w:t xml:space="preserve"> </w:t>
      </w:r>
      <w:r>
        <w:t>на</w:t>
      </w:r>
      <w:r>
        <w:rPr>
          <w:spacing w:val="74"/>
        </w:rPr>
        <w:t xml:space="preserve"> </w:t>
      </w:r>
      <w:r>
        <w:t>достижение</w:t>
      </w:r>
      <w:r>
        <w:rPr>
          <w:spacing w:val="75"/>
        </w:rPr>
        <w:t xml:space="preserve"> </w:t>
      </w:r>
      <w:r>
        <w:rPr>
          <w:spacing w:val="-2"/>
        </w:rPr>
        <w:t>которых</w:t>
      </w:r>
      <w:r>
        <w:tab/>
      </w:r>
    </w:p>
    <w:p w14:paraId="5994CDA9">
      <w:pPr>
        <w:pStyle w:val="9"/>
        <w:spacing w:before="5" w:line="237" w:lineRule="auto"/>
        <w:ind w:left="660" w:leftChars="300" w:firstLine="0" w:firstLineChars="0"/>
      </w:pPr>
      <w:r>
        <w:t>должна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направлена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педагогического</w:t>
      </w:r>
      <w:r>
        <w:rPr>
          <w:spacing w:val="80"/>
        </w:rPr>
        <w:t xml:space="preserve"> </w:t>
      </w:r>
      <w:r>
        <w:t>коллектива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выполнения требований ФГОС НОО.</w:t>
      </w:r>
    </w:p>
    <w:p w14:paraId="5C0F63D2">
      <w:pPr>
        <w:pStyle w:val="9"/>
        <w:spacing w:before="4"/>
        <w:ind w:left="660" w:leftChars="300" w:right="568" w:firstLine="0" w:firstLineChars="0"/>
        <w:jc w:val="both"/>
      </w:pPr>
      <w: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</w:t>
      </w:r>
      <w:r>
        <w:rPr>
          <w:spacing w:val="-2"/>
        </w:rPr>
        <w:t>пространства.</w:t>
      </w:r>
    </w:p>
    <w:p w14:paraId="3CA4D42B">
      <w:pPr>
        <w:pStyle w:val="2"/>
        <w:spacing w:before="7" w:line="237" w:lineRule="auto"/>
        <w:ind w:left="660" w:leftChars="300" w:right="737" w:firstLine="0" w:firstLineChars="0"/>
      </w:pPr>
      <w:r>
        <w:t>Целевые</w:t>
      </w:r>
      <w:r>
        <w:rPr>
          <w:spacing w:val="-15"/>
        </w:rPr>
        <w:t xml:space="preserve"> </w:t>
      </w:r>
      <w:r>
        <w:t>ориентиры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уровне начального общего образования.</w:t>
      </w:r>
    </w:p>
    <w:p w14:paraId="69EC8EA2">
      <w:pPr>
        <w:pStyle w:val="9"/>
        <w:spacing w:before="51"/>
        <w:ind w:left="660" w:leftChars="300" w:firstLine="0" w:firstLineChars="0"/>
        <w:rPr>
          <w:b/>
          <w:sz w:val="20"/>
        </w:rPr>
      </w:pPr>
    </w:p>
    <w:tbl>
      <w:tblPr>
        <w:tblStyle w:val="6"/>
        <w:tblW w:w="0" w:type="auto"/>
        <w:tblInd w:w="1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9"/>
      </w:tblGrid>
      <w:tr w14:paraId="4F350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359" w:type="dxa"/>
          </w:tcPr>
          <w:p w14:paraId="3B77E160">
            <w:pPr>
              <w:pStyle w:val="14"/>
              <w:spacing w:line="258" w:lineRule="exact"/>
              <w:ind w:left="660" w:leftChars="300" w:firstLine="0" w:firstLineChars="0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14:paraId="02B29D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9359" w:type="dxa"/>
            <w:shd w:val="clear" w:color="auto" w:fill="DAEEF3"/>
          </w:tcPr>
          <w:p w14:paraId="44A356B4">
            <w:pPr>
              <w:pStyle w:val="14"/>
              <w:spacing w:line="253" w:lineRule="exact"/>
              <w:ind w:left="660" w:leftChars="300" w:firstLine="0" w:firstLineChars="0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14:paraId="3F8A5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0" w:hRule="atLeast"/>
        </w:trPr>
        <w:tc>
          <w:tcPr>
            <w:tcW w:w="9359" w:type="dxa"/>
          </w:tcPr>
          <w:p w14:paraId="6F2D3B95">
            <w:pPr>
              <w:pStyle w:val="14"/>
              <w:spacing w:line="268" w:lineRule="exact"/>
              <w:ind w:left="660" w:leftChars="300" w:firstLine="0" w:firstLineChars="0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Родине</w:t>
            </w:r>
          </w:p>
          <w:p w14:paraId="568C66D3">
            <w:pPr>
              <w:pStyle w:val="14"/>
              <w:spacing w:before="2" w:line="275" w:lineRule="exact"/>
              <w:ind w:left="660" w:leftChars="300" w:firstLine="0" w:firstLineChars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территории, </w:t>
            </w:r>
            <w:r>
              <w:rPr>
                <w:spacing w:val="-2"/>
                <w:sz w:val="24"/>
              </w:rPr>
              <w:t>расположении;</w:t>
            </w:r>
          </w:p>
          <w:p w14:paraId="7F831908">
            <w:pPr>
              <w:pStyle w:val="14"/>
              <w:spacing w:line="242" w:lineRule="auto"/>
              <w:ind w:left="660" w:leftChars="300" w:right="103" w:firstLine="0" w:firstLineChars="0"/>
              <w:jc w:val="both"/>
              <w:rPr>
                <w:sz w:val="24"/>
              </w:rPr>
            </w:pPr>
            <w:r>
              <w:rPr>
                <w:sz w:val="24"/>
              </w:rPr>
              <w:t>Сознающий принадлежность к своему народу и к общности граждан России, проявляющий уважение к своему и другим народам;</w:t>
            </w:r>
          </w:p>
          <w:p w14:paraId="02E8854D">
            <w:pPr>
              <w:pStyle w:val="14"/>
              <w:spacing w:line="242" w:lineRule="auto"/>
              <w:ind w:left="660" w:leftChars="300" w:right="108" w:firstLine="0" w:firstLineChars="0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сопричастность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прошлому, настоящему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будущему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 края, своей Родины - России, Российского государства;</w:t>
            </w:r>
          </w:p>
          <w:p w14:paraId="56A30E17">
            <w:pPr>
              <w:pStyle w:val="14"/>
              <w:ind w:left="660" w:leftChars="300" w:right="102" w:firstLine="0" w:firstLineChars="0"/>
              <w:jc w:val="both"/>
              <w:rPr>
                <w:sz w:val="24"/>
              </w:rPr>
            </w:pPr>
            <w:r>
              <w:rPr>
                <w:sz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14:paraId="42A2E6F0">
            <w:pPr>
              <w:pStyle w:val="14"/>
              <w:spacing w:line="237" w:lineRule="auto"/>
              <w:ind w:left="660" w:leftChars="300" w:right="97" w:firstLine="0" w:firstLineChars="0"/>
              <w:jc w:val="both"/>
              <w:rPr>
                <w:sz w:val="24"/>
              </w:rPr>
            </w:pPr>
            <w:r>
              <w:rPr>
                <w:sz w:val="24"/>
              </w:rPr>
              <w:t>Имеющий первоначальные представления о правах и ответственности человека в обществе, гражданских правах и обязанностях;</w:t>
            </w:r>
          </w:p>
          <w:p w14:paraId="366B357B">
            <w:pPr>
              <w:pStyle w:val="14"/>
              <w:spacing w:line="274" w:lineRule="exact"/>
              <w:ind w:left="660" w:leftChars="300" w:right="107" w:firstLine="0" w:firstLineChars="0"/>
              <w:jc w:val="both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доступной по возрасту социально значимой деятельности.</w:t>
            </w:r>
          </w:p>
        </w:tc>
      </w:tr>
      <w:tr w14:paraId="6F3D9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9359" w:type="dxa"/>
            <w:shd w:val="clear" w:color="auto" w:fill="DAEEF3"/>
          </w:tcPr>
          <w:p w14:paraId="118AE5B7">
            <w:pPr>
              <w:pStyle w:val="14"/>
              <w:spacing w:line="253" w:lineRule="exact"/>
              <w:ind w:left="660" w:leftChars="300" w:firstLine="0" w:firstLineChars="0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</w:tbl>
    <w:p w14:paraId="447DC5C6">
      <w:pPr>
        <w:pStyle w:val="14"/>
        <w:spacing w:after="0" w:line="253" w:lineRule="exact"/>
        <w:ind w:left="660" w:leftChars="300" w:firstLine="0" w:firstLineChars="0"/>
        <w:rPr>
          <w:b/>
          <w:sz w:val="24"/>
        </w:rPr>
        <w:sectPr>
          <w:pgSz w:w="11910" w:h="16840"/>
          <w:pgMar w:top="1040" w:right="283" w:bottom="580" w:left="1559" w:header="0" w:footer="388" w:gutter="0"/>
          <w:cols w:space="720" w:num="1"/>
        </w:sectPr>
      </w:pPr>
    </w:p>
    <w:p w14:paraId="25B05AD4">
      <w:pPr>
        <w:pStyle w:val="9"/>
        <w:ind w:left="660" w:leftChars="300" w:firstLine="0" w:firstLineChars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1037590</wp:posOffset>
                </wp:positionH>
                <wp:positionV relativeFrom="page">
                  <wp:posOffset>719455</wp:posOffset>
                </wp:positionV>
                <wp:extent cx="6025515" cy="9189085"/>
                <wp:effectExtent l="0" t="0" r="0" b="0"/>
                <wp:wrapNone/>
                <wp:docPr id="19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5515" cy="918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6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359"/>
                            </w:tblGrid>
                            <w:tr w14:paraId="58D9A7D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864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6AEAD1B2">
                                  <w:pPr>
                                    <w:pStyle w:val="14"/>
                                    <w:spacing w:line="242" w:lineRule="auto"/>
                                    <w:ind w:right="9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                            </w:r>
                                </w:p>
                                <w:p w14:paraId="5AEEAF27">
                                  <w:pPr>
                                    <w:pStyle w:val="14"/>
                                    <w:spacing w:line="242" w:lineRule="auto"/>
                                    <w:ind w:right="10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Сознающий ценность каждой человеческой жизни, признающий индивидуальность и достоинство каждого человека;</w:t>
                                  </w:r>
                                </w:p>
                                <w:p w14:paraId="2D9E98F2">
                                  <w:pPr>
                                    <w:pStyle w:val="14"/>
                                    <w:ind w:right="9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                      </w:r>
                                </w:p>
                                <w:p w14:paraId="3F6C0C62">
                                  <w:pPr>
                                    <w:pStyle w:val="14"/>
                                    <w:spacing w:line="237" w:lineRule="auto"/>
                                    <w:ind w:right="10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Умеющий оценивать поступки с позиции их соответствия нравственным нормам, осознающий ответственность за свои поступки.</w:t>
                                  </w:r>
                                </w:p>
                                <w:p w14:paraId="4ABA5315">
                                  <w:pPr>
                                    <w:pStyle w:val="14"/>
                                    <w:ind w:right="10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вероисповеданий.</w:t>
                                  </w:r>
                                </w:p>
                                <w:p w14:paraId="3DB4A1B7">
                                  <w:pPr>
                                    <w:pStyle w:val="14"/>
                                    <w:spacing w:line="274" w:lineRule="exact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Сознающий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нравственную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эстетическую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ценность</w:t>
                                  </w:r>
                                  <w:r>
                                    <w:rPr>
                                      <w:spacing w:val="26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литературы,</w:t>
                                  </w:r>
                                  <w:r>
                                    <w:rPr>
                                      <w:spacing w:val="29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родного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языка,</w:t>
                                  </w:r>
                                </w:p>
                                <w:p w14:paraId="2C4C0967">
                                  <w:pPr>
                                    <w:pStyle w:val="14"/>
                                    <w:spacing w:line="261" w:lineRule="exact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русского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языка,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интерес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чтению.</w:t>
                                  </w:r>
                                </w:p>
                              </w:tc>
                            </w:tr>
                            <w:tr w14:paraId="3E67170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359" w:type="dxa"/>
                                  <w:shd w:val="clear" w:color="auto" w:fill="DAEEF3"/>
                                </w:tcPr>
                                <w:p w14:paraId="7FAC084E">
                                  <w:pPr>
                                    <w:pStyle w:val="14"/>
                                    <w:spacing w:line="258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Эстетическое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14:paraId="5639ACF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656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26AC3A58">
                                  <w:pPr>
                                    <w:pStyle w:val="14"/>
                                    <w:spacing w:line="237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Способный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чувствовать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прекрасное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быту,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природе,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искусстве, творчестве людей;</w:t>
                                  </w:r>
                                </w:p>
                                <w:p w14:paraId="4BE92B1E">
                                  <w:pPr>
                                    <w:pStyle w:val="14"/>
                                    <w:spacing w:line="237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интерес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уважение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отечественной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мировой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художественной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культуре;</w:t>
                                  </w:r>
                                </w:p>
                                <w:p w14:paraId="7477B5A7">
                                  <w:pPr>
                                    <w:pStyle w:val="14"/>
                                    <w:tabs>
                                      <w:tab w:val="left" w:pos="1822"/>
                                      <w:tab w:val="left" w:pos="3218"/>
                                      <w:tab w:val="left" w:pos="3558"/>
                                      <w:tab w:val="left" w:pos="5467"/>
                                      <w:tab w:val="left" w:pos="5802"/>
                                      <w:tab w:val="left" w:pos="6747"/>
                                      <w:tab w:val="left" w:pos="7558"/>
                                    </w:tabs>
                                    <w:spacing w:line="274" w:lineRule="exact"/>
                                    <w:ind w:right="9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стремление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самовыражению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разных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видах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художественной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деятельности, искусстве.</w:t>
                                  </w:r>
                                </w:p>
                              </w:tc>
                            </w:tr>
                            <w:tr w14:paraId="28E3129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9359" w:type="dxa"/>
                                  <w:shd w:val="clear" w:color="auto" w:fill="DAEEF3"/>
                                </w:tcPr>
                                <w:p w14:paraId="34A24B69">
                                  <w:pPr>
                                    <w:pStyle w:val="14"/>
                                    <w:spacing w:line="274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Физическое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воспитание,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культуры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здоровья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эмоционального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благополучия</w:t>
                                  </w:r>
                                </w:p>
                              </w:tc>
                            </w:tr>
                            <w:tr w14:paraId="1EB9EC1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486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38EB4E83">
                                  <w:pPr>
                                    <w:pStyle w:val="14"/>
                                    <w:ind w:right="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                      </w:r>
                                </w:p>
                                <w:p w14:paraId="65BC6877">
                                  <w:pPr>
                                    <w:pStyle w:val="14"/>
                                    <w:spacing w:line="237" w:lineRule="auto"/>
                                    <w:ind w:right="10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Владеющий основными навыками личной и общественной гигиены, безопасного поведения в быту, природе, обществе;</w:t>
                                  </w:r>
                                </w:p>
                                <w:p w14:paraId="4FF2D78A">
                                  <w:pPr>
                                    <w:pStyle w:val="14"/>
                                    <w:ind w:right="9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Ориентированный на физическое развитие с учетом возможностей здоровья, занятия физкультурой и спортом;</w:t>
                                  </w:r>
                                </w:p>
                                <w:p w14:paraId="18C15059">
                                  <w:pPr>
                                    <w:pStyle w:val="14"/>
                                    <w:spacing w:line="274" w:lineRule="exact"/>
                                    <w:ind w:right="10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                      </w:r>
                                </w:p>
                              </w:tc>
                            </w:tr>
                            <w:tr w14:paraId="0352747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9359" w:type="dxa"/>
                                  <w:shd w:val="clear" w:color="auto" w:fill="DAEEF3"/>
                                </w:tcPr>
                                <w:p w14:paraId="3DC6707E">
                                  <w:pPr>
                                    <w:pStyle w:val="14"/>
                                    <w:spacing w:line="253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Трудовое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14:paraId="387F80E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382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5E6425A5">
                                  <w:pPr>
                                    <w:pStyle w:val="14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Сознающий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ценность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жизни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человека,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семьи,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общества;</w:t>
                                  </w:r>
                                </w:p>
                                <w:p w14:paraId="71C31EC8">
                                  <w:pPr>
                                    <w:pStyle w:val="14"/>
                                    <w:spacing w:before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уважение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труду,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людям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труда,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бережное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отношение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результатам труда, ответственное потребление;</w:t>
                                  </w:r>
                                </w:p>
                                <w:p w14:paraId="1E61A788">
                                  <w:pPr>
                                    <w:pStyle w:val="14"/>
                                    <w:spacing w:before="1" w:line="27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интерес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разным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профессиям;</w:t>
                                  </w:r>
                                </w:p>
                                <w:p w14:paraId="064AE3D1">
                                  <w:pPr>
                                    <w:pStyle w:val="14"/>
                                    <w:spacing w:line="26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Участвующий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различных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видах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доступного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возрасту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труда,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трудовой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деятельности.</w:t>
                                  </w:r>
                                </w:p>
                              </w:tc>
                            </w:tr>
                            <w:tr w14:paraId="0836AAC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9359" w:type="dxa"/>
                                  <w:shd w:val="clear" w:color="auto" w:fill="DAEEF3"/>
                                </w:tcPr>
                                <w:p w14:paraId="366DC590">
                                  <w:pPr>
                                    <w:pStyle w:val="14"/>
                                    <w:spacing w:line="253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Экологическое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14:paraId="5FC3B56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382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3BEA913A">
                                  <w:pPr>
                                    <w:pStyle w:val="14"/>
                                    <w:spacing w:line="242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Понимающий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ценность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природы,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зависимость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жизни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людей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природы,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влияние людей на природу, окружающую среду;</w:t>
                                  </w:r>
                                </w:p>
                                <w:p w14:paraId="2563F558">
                                  <w:pPr>
                                    <w:pStyle w:val="14"/>
                                    <w:spacing w:line="242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любовь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бережное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отношение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природе,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неприятие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действий, приносящих вред природе, особенно живым существам;</w:t>
                                  </w:r>
                                </w:p>
                                <w:p w14:paraId="43E8DBAA">
                                  <w:pPr>
                                    <w:pStyle w:val="14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Выражающий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готовность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своей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придерживаться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экологических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норм.</w:t>
                                  </w:r>
                                </w:p>
                              </w:tc>
                            </w:tr>
                            <w:tr w14:paraId="3A5660C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9359" w:type="dxa"/>
                                  <w:shd w:val="clear" w:color="auto" w:fill="DAEEF3"/>
                                </w:tcPr>
                                <w:p w14:paraId="61ADB221">
                                  <w:pPr>
                                    <w:pStyle w:val="14"/>
                                    <w:spacing w:line="253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Познавательное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14:paraId="586284E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934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04FCD942">
                                  <w:pPr>
                                    <w:pStyle w:val="14"/>
                                    <w:spacing w:line="242" w:lineRule="auto"/>
                                    <w:ind w:right="10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                      </w:r>
                                </w:p>
                                <w:p w14:paraId="24C03DB6">
                                  <w:pPr>
                                    <w:pStyle w:val="14"/>
                                    <w:ind w:right="10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                      </w:r>
                                </w:p>
                                <w:p w14:paraId="223D321A">
                                  <w:pPr>
                                    <w:pStyle w:val="14"/>
                                    <w:spacing w:line="274" w:lineRule="exact"/>
                                    <w:ind w:right="10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Имеющий первоначальные навыки наблюдений, систематизации и осмысления опыта в естественно-научной и гуманитарной областях знания.</w:t>
                                  </w:r>
                                </w:p>
                              </w:tc>
                            </w:tr>
                          </w:tbl>
                          <w:p w14:paraId="1ABE0940">
                            <w:pPr>
                              <w:pStyle w:val="9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" o:spid="_x0000_s1026" o:spt="202" type="#_x0000_t202" style="position:absolute;left:0pt;margin-left:81.7pt;margin-top:56.65pt;height:723.55pt;width:474.45pt;mso-position-horizontal-relative:page;mso-position-vertical-relative:page;z-index:251667456;mso-width-relative:page;mso-height-relative:page;" filled="f" stroked="f" coordsize="21600,21600" o:gfxdata="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pN66m2QAAAA0BAAAPAAAAAAAAAAEAIAAAACIAAABkcnMvZG93bnJldi54bWxQSwECFAAUAAAA&#10;CACHTuJAopTPoLQBAAB3AwAADgAAAAAAAAABACAAAAAo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6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359"/>
                      </w:tblGrid>
                      <w:tr w14:paraId="58D9A7D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864" w:hRule="atLeast"/>
                        </w:trPr>
                        <w:tc>
                          <w:tcPr>
                            <w:tcW w:w="9359" w:type="dxa"/>
                          </w:tcPr>
                          <w:p w14:paraId="6AEAD1B2">
                            <w:pPr>
                              <w:pStyle w:val="14"/>
                              <w:spacing w:line="242" w:lineRule="auto"/>
                              <w:ind w:right="9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                      </w:r>
                          </w:p>
                          <w:p w14:paraId="5AEEAF27">
                            <w:pPr>
                              <w:pStyle w:val="14"/>
                              <w:spacing w:line="242" w:lineRule="auto"/>
                              <w:ind w:right="10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Сознающий ценность каждой человеческой жизни, признающий индивидуальность и достоинство каждого человека;</w:t>
                            </w:r>
                          </w:p>
                          <w:p w14:paraId="2D9E98F2">
                            <w:pPr>
                              <w:pStyle w:val="14"/>
                              <w:ind w:right="9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                </w:r>
                          </w:p>
                          <w:p w14:paraId="3F6C0C62">
                            <w:pPr>
                              <w:pStyle w:val="14"/>
                              <w:spacing w:line="237" w:lineRule="auto"/>
                              <w:ind w:right="10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Умеющий оценивать поступки с позиции их соответствия нравственным нормам, осознающий ответственность за свои поступки.</w:t>
                            </w:r>
                          </w:p>
                          <w:p w14:paraId="4ABA5315">
                            <w:pPr>
                              <w:pStyle w:val="14"/>
                              <w:ind w:right="10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вероисповеданий.</w:t>
                            </w:r>
                          </w:p>
                          <w:p w14:paraId="3DB4A1B7">
                            <w:pPr>
                              <w:pStyle w:val="14"/>
                              <w:spacing w:line="274" w:lineRule="exact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Сознающий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нравственную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эстетическую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ценность</w:t>
                            </w:r>
                            <w:r>
                              <w:rPr>
                                <w:spacing w:val="26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литературы,</w:t>
                            </w:r>
                            <w:r>
                              <w:rPr>
                                <w:spacing w:val="29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родного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языка,</w:t>
                            </w:r>
                          </w:p>
                          <w:p w14:paraId="2C4C0967">
                            <w:pPr>
                              <w:pStyle w:val="14"/>
                              <w:spacing w:line="261" w:lineRule="exact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русского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языка,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интерес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чтению.</w:t>
                            </w:r>
                          </w:p>
                        </w:tc>
                      </w:tr>
                      <w:tr w14:paraId="3E67170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359" w:type="dxa"/>
                            <w:shd w:val="clear" w:color="auto" w:fill="DAEEF3"/>
                          </w:tcPr>
                          <w:p w14:paraId="7FAC084E">
                            <w:pPr>
                              <w:pStyle w:val="14"/>
                              <w:spacing w:line="258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Эстетическое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14:paraId="5639ACF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656" w:hRule="atLeast"/>
                        </w:trPr>
                        <w:tc>
                          <w:tcPr>
                            <w:tcW w:w="9359" w:type="dxa"/>
                          </w:tcPr>
                          <w:p w14:paraId="26AC3A58">
                            <w:pPr>
                              <w:pStyle w:val="14"/>
                              <w:spacing w:line="237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Способный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чувствовать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прекрасное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быту,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природе,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искусстве, творчестве людей;</w:t>
                            </w:r>
                          </w:p>
                          <w:p w14:paraId="4BE92B1E">
                            <w:pPr>
                              <w:pStyle w:val="14"/>
                              <w:spacing w:line="237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интерес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уважение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отечественной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мировой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художественной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культуре;</w:t>
                            </w:r>
                          </w:p>
                          <w:p w14:paraId="7477B5A7">
                            <w:pPr>
                              <w:pStyle w:val="14"/>
                              <w:tabs>
                                <w:tab w:val="left" w:pos="1822"/>
                                <w:tab w:val="left" w:pos="3218"/>
                                <w:tab w:val="left" w:pos="3558"/>
                                <w:tab w:val="left" w:pos="5467"/>
                                <w:tab w:val="left" w:pos="5802"/>
                                <w:tab w:val="left" w:pos="6747"/>
                                <w:tab w:val="left" w:pos="7558"/>
                              </w:tabs>
                              <w:spacing w:line="274" w:lineRule="exact"/>
                              <w:ind w:right="9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стремление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к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самовыражению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разных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видах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художественной </w:t>
                            </w:r>
                            <w:r>
                              <w:rPr>
                                <w:sz w:val="24"/>
                              </w:rPr>
                              <w:t>деятельности, искусстве.</w:t>
                            </w:r>
                          </w:p>
                        </w:tc>
                      </w:tr>
                      <w:tr w14:paraId="28E3129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1" w:hRule="atLeast"/>
                        </w:trPr>
                        <w:tc>
                          <w:tcPr>
                            <w:tcW w:w="9359" w:type="dxa"/>
                            <w:shd w:val="clear" w:color="auto" w:fill="DAEEF3"/>
                          </w:tcPr>
                          <w:p w14:paraId="34A24B69">
                            <w:pPr>
                              <w:pStyle w:val="14"/>
                              <w:spacing w:line="274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Физическое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воспитание,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формирование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культуры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здоровья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эмоционального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благополучия</w:t>
                            </w:r>
                          </w:p>
                        </w:tc>
                      </w:tr>
                      <w:tr w14:paraId="1EB9EC1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486" w:hRule="atLeast"/>
                        </w:trPr>
                        <w:tc>
                          <w:tcPr>
                            <w:tcW w:w="9359" w:type="dxa"/>
                          </w:tcPr>
                          <w:p w14:paraId="38EB4E83">
                            <w:pPr>
                              <w:pStyle w:val="14"/>
                              <w:ind w:right="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                </w:r>
                          </w:p>
                          <w:p w14:paraId="65BC6877">
                            <w:pPr>
                              <w:pStyle w:val="14"/>
                              <w:spacing w:line="237" w:lineRule="auto"/>
                              <w:ind w:right="1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Владеющий основными навыками личной и общественной гигиены, безопасного поведения в быту, природе, обществе;</w:t>
                            </w:r>
                          </w:p>
                          <w:p w14:paraId="4FF2D78A">
                            <w:pPr>
                              <w:pStyle w:val="14"/>
                              <w:ind w:right="9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Ориентированный на физическое развитие с учетом возможностей здоровья, занятия физкультурой и спортом;</w:t>
                            </w:r>
                          </w:p>
                          <w:p w14:paraId="18C15059">
                            <w:pPr>
                              <w:pStyle w:val="14"/>
                              <w:spacing w:line="274" w:lineRule="exact"/>
                              <w:ind w:right="10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                </w:r>
                          </w:p>
                        </w:tc>
                      </w:tr>
                      <w:tr w14:paraId="0352747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3" w:hRule="atLeast"/>
                        </w:trPr>
                        <w:tc>
                          <w:tcPr>
                            <w:tcW w:w="9359" w:type="dxa"/>
                            <w:shd w:val="clear" w:color="auto" w:fill="DAEEF3"/>
                          </w:tcPr>
                          <w:p w14:paraId="3DC6707E">
                            <w:pPr>
                              <w:pStyle w:val="14"/>
                              <w:spacing w:line="253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Трудовое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14:paraId="387F80E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382" w:hRule="atLeast"/>
                        </w:trPr>
                        <w:tc>
                          <w:tcPr>
                            <w:tcW w:w="9359" w:type="dxa"/>
                          </w:tcPr>
                          <w:p w14:paraId="5E6425A5">
                            <w:pPr>
                              <w:pStyle w:val="14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Сознающий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ценность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человека,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семьи,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общества;</w:t>
                            </w:r>
                          </w:p>
                          <w:p w14:paraId="71C31EC8">
                            <w:pPr>
                              <w:pStyle w:val="14"/>
                              <w:spacing w:before="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уважение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труду,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людям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труда,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бережное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отношение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результатам труда, ответственное потребление;</w:t>
                            </w:r>
                          </w:p>
                          <w:p w14:paraId="1E61A788">
                            <w:pPr>
                              <w:pStyle w:val="14"/>
                              <w:spacing w:before="1" w:line="27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интерес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разным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профессиям;</w:t>
                            </w:r>
                          </w:p>
                          <w:p w14:paraId="064AE3D1">
                            <w:pPr>
                              <w:pStyle w:val="14"/>
                              <w:spacing w:line="26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Участвующий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различных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видах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доступного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возрасту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труда,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трудовой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деятельности.</w:t>
                            </w:r>
                          </w:p>
                        </w:tc>
                      </w:tr>
                      <w:tr w14:paraId="0836AAC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3" w:hRule="atLeast"/>
                        </w:trPr>
                        <w:tc>
                          <w:tcPr>
                            <w:tcW w:w="9359" w:type="dxa"/>
                            <w:shd w:val="clear" w:color="auto" w:fill="DAEEF3"/>
                          </w:tcPr>
                          <w:p w14:paraId="366DC590">
                            <w:pPr>
                              <w:pStyle w:val="14"/>
                              <w:spacing w:line="253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Экологическое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14:paraId="5FC3B56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382" w:hRule="atLeast"/>
                        </w:trPr>
                        <w:tc>
                          <w:tcPr>
                            <w:tcW w:w="9359" w:type="dxa"/>
                          </w:tcPr>
                          <w:p w14:paraId="3BEA913A">
                            <w:pPr>
                              <w:pStyle w:val="14"/>
                              <w:spacing w:line="242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Понимающий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ценность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природы,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зависимость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людей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природы,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влияние людей на природу, окружающую среду;</w:t>
                            </w:r>
                          </w:p>
                          <w:p w14:paraId="2563F558">
                            <w:pPr>
                              <w:pStyle w:val="14"/>
                              <w:spacing w:line="242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любовь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бережное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отношение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природе,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неприятие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действий, приносящих вред природе, особенно живым существам;</w:t>
                            </w:r>
                          </w:p>
                          <w:p w14:paraId="43E8DBAA">
                            <w:pPr>
                              <w:pStyle w:val="14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Выражающий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готовность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своей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придерживаться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экологических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норм.</w:t>
                            </w:r>
                          </w:p>
                        </w:tc>
                      </w:tr>
                      <w:tr w14:paraId="3A5660C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3" w:hRule="atLeast"/>
                        </w:trPr>
                        <w:tc>
                          <w:tcPr>
                            <w:tcW w:w="9359" w:type="dxa"/>
                            <w:shd w:val="clear" w:color="auto" w:fill="DAEEF3"/>
                          </w:tcPr>
                          <w:p w14:paraId="61ADB221">
                            <w:pPr>
                              <w:pStyle w:val="14"/>
                              <w:spacing w:line="253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Познавательное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14:paraId="586284E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934" w:hRule="atLeast"/>
                        </w:trPr>
                        <w:tc>
                          <w:tcPr>
                            <w:tcW w:w="9359" w:type="dxa"/>
                          </w:tcPr>
                          <w:p w14:paraId="04FCD942">
                            <w:pPr>
                              <w:pStyle w:val="14"/>
                              <w:spacing w:line="242" w:lineRule="auto"/>
                              <w:ind w:right="10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                </w:r>
                          </w:p>
                          <w:p w14:paraId="24C03DB6">
                            <w:pPr>
                              <w:pStyle w:val="14"/>
                              <w:ind w:right="10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                </w:r>
                          </w:p>
                          <w:p w14:paraId="223D321A">
                            <w:pPr>
                              <w:pStyle w:val="14"/>
                              <w:spacing w:line="274" w:lineRule="exact"/>
                              <w:ind w:right="10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Имеющий первоначальные навыки наблюдений, систематизации и осмысления опыта в естественно-научной и гуманитарной областях знания.</w:t>
                            </w:r>
                          </w:p>
                        </w:tc>
                      </w:tr>
                    </w:tbl>
                    <w:p w14:paraId="1ABE0940">
                      <w:pPr>
                        <w:pStyle w:val="9"/>
                      </w:pPr>
                    </w:p>
                  </w:txbxContent>
                </v:textbox>
              </v:shape>
            </w:pict>
          </mc:Fallback>
        </mc:AlternateContent>
      </w:r>
    </w:p>
    <w:p w14:paraId="25D3B100">
      <w:pPr>
        <w:pStyle w:val="9"/>
        <w:ind w:left="660" w:leftChars="300" w:firstLine="0" w:firstLineChars="0"/>
        <w:rPr>
          <w:b/>
          <w:sz w:val="20"/>
        </w:rPr>
      </w:pPr>
    </w:p>
    <w:p w14:paraId="751883A6">
      <w:pPr>
        <w:pStyle w:val="9"/>
        <w:ind w:left="660" w:leftChars="300" w:firstLine="0" w:firstLineChars="0"/>
        <w:rPr>
          <w:b/>
          <w:sz w:val="20"/>
        </w:rPr>
      </w:pPr>
    </w:p>
    <w:p w14:paraId="44E25737">
      <w:pPr>
        <w:pStyle w:val="9"/>
        <w:ind w:left="660" w:leftChars="300" w:firstLine="0" w:firstLineChars="0"/>
        <w:rPr>
          <w:b/>
          <w:sz w:val="20"/>
        </w:rPr>
      </w:pPr>
    </w:p>
    <w:p w14:paraId="18B7B011">
      <w:pPr>
        <w:pStyle w:val="9"/>
        <w:ind w:left="660" w:leftChars="300" w:firstLine="0" w:firstLineChars="0"/>
        <w:rPr>
          <w:b/>
          <w:sz w:val="20"/>
        </w:rPr>
      </w:pPr>
    </w:p>
    <w:p w14:paraId="75D1AE99">
      <w:pPr>
        <w:pStyle w:val="9"/>
        <w:ind w:left="660" w:leftChars="300" w:firstLine="0" w:firstLineChars="0"/>
        <w:rPr>
          <w:b/>
          <w:sz w:val="20"/>
        </w:rPr>
      </w:pPr>
    </w:p>
    <w:p w14:paraId="1F09C53F">
      <w:pPr>
        <w:pStyle w:val="9"/>
        <w:ind w:left="660" w:leftChars="300" w:firstLine="0" w:firstLineChars="0"/>
        <w:rPr>
          <w:b/>
          <w:sz w:val="20"/>
        </w:rPr>
      </w:pPr>
    </w:p>
    <w:p w14:paraId="661EF0B7">
      <w:pPr>
        <w:pStyle w:val="9"/>
        <w:ind w:left="660" w:leftChars="300" w:firstLine="0" w:firstLineChars="0"/>
        <w:rPr>
          <w:b/>
          <w:sz w:val="20"/>
        </w:rPr>
      </w:pPr>
    </w:p>
    <w:p w14:paraId="207BBB72">
      <w:pPr>
        <w:pStyle w:val="9"/>
        <w:ind w:left="660" w:leftChars="300" w:firstLine="0" w:firstLineChars="0"/>
        <w:rPr>
          <w:b/>
          <w:sz w:val="20"/>
        </w:rPr>
      </w:pPr>
    </w:p>
    <w:p w14:paraId="44EE70EF">
      <w:pPr>
        <w:pStyle w:val="9"/>
        <w:ind w:left="660" w:leftChars="300" w:firstLine="0" w:firstLineChars="0"/>
        <w:rPr>
          <w:b/>
          <w:sz w:val="20"/>
        </w:rPr>
      </w:pPr>
    </w:p>
    <w:p w14:paraId="397F820C">
      <w:pPr>
        <w:pStyle w:val="9"/>
        <w:ind w:left="660" w:leftChars="300" w:firstLine="0" w:firstLineChars="0"/>
        <w:rPr>
          <w:b/>
          <w:sz w:val="20"/>
        </w:rPr>
      </w:pPr>
    </w:p>
    <w:p w14:paraId="24A715DB">
      <w:pPr>
        <w:pStyle w:val="9"/>
        <w:ind w:left="660" w:leftChars="300" w:firstLine="0" w:firstLineChars="0"/>
        <w:rPr>
          <w:b/>
          <w:sz w:val="20"/>
        </w:rPr>
      </w:pPr>
    </w:p>
    <w:p w14:paraId="176384BE">
      <w:pPr>
        <w:pStyle w:val="9"/>
        <w:ind w:left="660" w:leftChars="300" w:firstLine="0" w:firstLineChars="0"/>
        <w:rPr>
          <w:b/>
          <w:sz w:val="20"/>
        </w:rPr>
      </w:pPr>
    </w:p>
    <w:p w14:paraId="3F122746">
      <w:pPr>
        <w:pStyle w:val="9"/>
        <w:ind w:left="660" w:leftChars="300" w:firstLine="0" w:firstLineChars="0"/>
        <w:rPr>
          <w:b/>
          <w:sz w:val="20"/>
        </w:rPr>
      </w:pPr>
    </w:p>
    <w:p w14:paraId="0C6446AE">
      <w:pPr>
        <w:pStyle w:val="9"/>
        <w:ind w:left="660" w:leftChars="300" w:firstLine="0" w:firstLineChars="0"/>
        <w:rPr>
          <w:b/>
          <w:sz w:val="20"/>
        </w:rPr>
      </w:pPr>
    </w:p>
    <w:p w14:paraId="6E83B939">
      <w:pPr>
        <w:pStyle w:val="9"/>
        <w:ind w:left="660" w:leftChars="300" w:firstLine="0" w:firstLineChars="0"/>
        <w:rPr>
          <w:b/>
          <w:sz w:val="20"/>
        </w:rPr>
      </w:pPr>
    </w:p>
    <w:p w14:paraId="2573BCC7">
      <w:pPr>
        <w:pStyle w:val="9"/>
        <w:ind w:left="660" w:leftChars="300" w:firstLine="0" w:firstLineChars="0"/>
        <w:rPr>
          <w:b/>
          <w:sz w:val="20"/>
        </w:rPr>
      </w:pPr>
    </w:p>
    <w:p w14:paraId="4405B727">
      <w:pPr>
        <w:pStyle w:val="9"/>
        <w:ind w:left="660" w:leftChars="300" w:firstLine="0" w:firstLineChars="0"/>
        <w:rPr>
          <w:b/>
          <w:sz w:val="20"/>
        </w:rPr>
      </w:pPr>
    </w:p>
    <w:p w14:paraId="382903C6">
      <w:pPr>
        <w:pStyle w:val="9"/>
        <w:ind w:left="660" w:leftChars="300" w:firstLine="0" w:firstLineChars="0"/>
        <w:rPr>
          <w:b/>
          <w:sz w:val="20"/>
        </w:rPr>
      </w:pPr>
    </w:p>
    <w:p w14:paraId="7757C0D3">
      <w:pPr>
        <w:pStyle w:val="9"/>
        <w:ind w:left="660" w:leftChars="300" w:firstLine="0" w:firstLineChars="0"/>
        <w:rPr>
          <w:b/>
          <w:sz w:val="20"/>
        </w:rPr>
      </w:pPr>
    </w:p>
    <w:p w14:paraId="21FFCB78">
      <w:pPr>
        <w:pStyle w:val="9"/>
        <w:ind w:left="660" w:leftChars="300" w:firstLine="0" w:firstLineChars="0"/>
        <w:rPr>
          <w:b/>
          <w:sz w:val="20"/>
        </w:rPr>
      </w:pPr>
    </w:p>
    <w:p w14:paraId="60F6CF68">
      <w:pPr>
        <w:pStyle w:val="9"/>
        <w:ind w:left="660" w:leftChars="300" w:firstLine="0" w:firstLineChars="0"/>
        <w:rPr>
          <w:b/>
          <w:sz w:val="20"/>
        </w:rPr>
      </w:pPr>
    </w:p>
    <w:p w14:paraId="0A875132">
      <w:pPr>
        <w:pStyle w:val="9"/>
        <w:ind w:left="660" w:leftChars="300" w:firstLine="0" w:firstLineChars="0"/>
        <w:rPr>
          <w:b/>
          <w:sz w:val="20"/>
        </w:rPr>
      </w:pPr>
    </w:p>
    <w:p w14:paraId="6031DDE5">
      <w:pPr>
        <w:pStyle w:val="9"/>
        <w:ind w:left="660" w:leftChars="300" w:firstLine="0" w:firstLineChars="0"/>
        <w:rPr>
          <w:b/>
          <w:sz w:val="20"/>
        </w:rPr>
      </w:pPr>
    </w:p>
    <w:p w14:paraId="45617B19">
      <w:pPr>
        <w:pStyle w:val="9"/>
        <w:ind w:left="660" w:leftChars="300" w:firstLine="0" w:firstLineChars="0"/>
        <w:rPr>
          <w:b/>
          <w:sz w:val="20"/>
        </w:rPr>
      </w:pPr>
    </w:p>
    <w:p w14:paraId="29B178BE">
      <w:pPr>
        <w:pStyle w:val="9"/>
        <w:ind w:left="660" w:leftChars="300" w:firstLine="0" w:firstLineChars="0"/>
        <w:rPr>
          <w:b/>
          <w:sz w:val="20"/>
        </w:rPr>
      </w:pPr>
    </w:p>
    <w:p w14:paraId="375B3BA7">
      <w:pPr>
        <w:pStyle w:val="9"/>
        <w:ind w:left="660" w:leftChars="300" w:firstLine="0" w:firstLineChars="0"/>
        <w:rPr>
          <w:b/>
          <w:sz w:val="20"/>
        </w:rPr>
      </w:pPr>
    </w:p>
    <w:p w14:paraId="5C657C92">
      <w:pPr>
        <w:pStyle w:val="9"/>
        <w:ind w:left="660" w:leftChars="300" w:firstLine="0" w:firstLineChars="0"/>
        <w:rPr>
          <w:b/>
          <w:sz w:val="20"/>
        </w:rPr>
      </w:pPr>
    </w:p>
    <w:p w14:paraId="65DE8F78">
      <w:pPr>
        <w:pStyle w:val="9"/>
        <w:ind w:left="660" w:leftChars="300" w:firstLine="0" w:firstLineChars="0"/>
        <w:rPr>
          <w:b/>
          <w:sz w:val="20"/>
        </w:rPr>
      </w:pPr>
    </w:p>
    <w:p w14:paraId="5450CAE4">
      <w:pPr>
        <w:pStyle w:val="9"/>
        <w:spacing w:before="217"/>
        <w:ind w:left="660" w:leftChars="300" w:firstLine="0" w:firstLineChars="0"/>
        <w:rPr>
          <w:b/>
          <w:sz w:val="20"/>
        </w:rPr>
      </w:pPr>
    </w:p>
    <w:p w14:paraId="2A987DB3">
      <w:pPr>
        <w:spacing w:before="0"/>
        <w:ind w:left="660" w:leftChars="300" w:right="142" w:firstLine="0" w:firstLineChars="0"/>
        <w:jc w:val="right"/>
        <w:rPr>
          <w:sz w:val="20"/>
        </w:rPr>
      </w:pPr>
    </w:p>
    <w:p w14:paraId="194BC145">
      <w:pPr>
        <w:spacing w:after="0"/>
        <w:ind w:left="660" w:leftChars="300" w:firstLine="0" w:firstLineChars="0"/>
        <w:jc w:val="right"/>
        <w:rPr>
          <w:sz w:val="20"/>
        </w:rPr>
        <w:sectPr>
          <w:pgSz w:w="11910" w:h="16840"/>
          <w:pgMar w:top="1100" w:right="283" w:bottom="580" w:left="1559" w:header="0" w:footer="388" w:gutter="0"/>
          <w:cols w:space="720" w:num="1"/>
        </w:sectPr>
      </w:pPr>
    </w:p>
    <w:p w14:paraId="75C1DAEE">
      <w:pPr>
        <w:pStyle w:val="2"/>
        <w:tabs>
          <w:tab w:val="left" w:pos="9528"/>
        </w:tabs>
        <w:spacing w:before="62"/>
        <w:ind w:left="660" w:leftChars="300" w:firstLine="0" w:firstLineChars="0"/>
      </w:pPr>
      <w:r>
        <w:rPr>
          <w:b w:val="0"/>
          <w:color w:val="000000"/>
          <w:spacing w:val="-32"/>
          <w:shd w:val="clear" w:color="auto" w:fill="D9D9D9"/>
        </w:rPr>
        <w:t xml:space="preserve"> </w:t>
      </w:r>
      <w:r>
        <w:rPr>
          <w:color w:val="000000"/>
          <w:spacing w:val="-4"/>
          <w:shd w:val="clear" w:color="auto" w:fill="D9D9D9"/>
        </w:rPr>
        <w:t>РАЗДЕЛ</w:t>
      </w:r>
      <w:r>
        <w:rPr>
          <w:color w:val="000000"/>
          <w:spacing w:val="-11"/>
          <w:shd w:val="clear" w:color="auto" w:fill="D9D9D9"/>
        </w:rPr>
        <w:t xml:space="preserve"> </w:t>
      </w:r>
      <w:r>
        <w:rPr>
          <w:color w:val="000000"/>
          <w:spacing w:val="-4"/>
          <w:shd w:val="clear" w:color="auto" w:fill="D9D9D9"/>
        </w:rPr>
        <w:t>2.</w:t>
      </w:r>
      <w:r>
        <w:rPr>
          <w:color w:val="000000"/>
          <w:spacing w:val="-11"/>
          <w:shd w:val="clear" w:color="auto" w:fill="D9D9D9"/>
        </w:rPr>
        <w:t xml:space="preserve"> </w:t>
      </w:r>
      <w:r>
        <w:rPr>
          <w:color w:val="000000"/>
          <w:spacing w:val="-4"/>
          <w:shd w:val="clear" w:color="auto" w:fill="D9D9D9"/>
        </w:rPr>
        <w:t>СОДЕРЖАТЕЛЬНЫЙ</w:t>
      </w:r>
      <w:r>
        <w:rPr>
          <w:color w:val="000000"/>
          <w:shd w:val="clear" w:color="auto" w:fill="D9D9D9"/>
        </w:rPr>
        <w:tab/>
      </w:r>
    </w:p>
    <w:p w14:paraId="19179233">
      <w:pPr>
        <w:pStyle w:val="9"/>
        <w:tabs>
          <w:tab w:val="left" w:pos="707"/>
          <w:tab w:val="left" w:pos="9528"/>
        </w:tabs>
        <w:spacing w:before="271"/>
        <w:ind w:left="660" w:leftChars="300" w:firstLine="0" w:firstLineChars="0"/>
      </w:pPr>
      <w:r>
        <w:rPr>
          <w:color w:val="000000"/>
          <w:shd w:val="clear" w:color="auto" w:fill="D9D9D9"/>
        </w:rPr>
        <w:tab/>
      </w:r>
      <w:r>
        <w:rPr>
          <w:color w:val="000000"/>
          <w:shd w:val="clear" w:color="auto" w:fill="D9D9D9"/>
        </w:rPr>
        <w:t>2.1.</w:t>
      </w:r>
      <w:r>
        <w:rPr>
          <w:color w:val="000000"/>
          <w:spacing w:val="38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Уклад</w:t>
      </w:r>
      <w:r>
        <w:rPr>
          <w:color w:val="000000"/>
          <w:spacing w:val="-14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общеобразовательной</w:t>
      </w:r>
      <w:r>
        <w:rPr>
          <w:color w:val="000000"/>
          <w:spacing w:val="-15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u w:val="single"/>
          <w:shd w:val="clear" w:color="auto" w:fill="D9D9D9"/>
        </w:rPr>
        <w:t>организации</w:t>
      </w:r>
      <w:r>
        <w:rPr>
          <w:color w:val="000000"/>
          <w:u w:val="single"/>
          <w:shd w:val="clear" w:color="auto" w:fill="D9D9D9"/>
        </w:rPr>
        <w:tab/>
      </w:r>
    </w:p>
    <w:p w14:paraId="6FACDE0B">
      <w:pPr>
        <w:pStyle w:val="9"/>
        <w:ind w:left="660" w:leftChars="300" w:right="488" w:rightChars="222" w:firstLine="0" w:firstLineChars="0"/>
      </w:pPr>
    </w:p>
    <w:p w14:paraId="4E4AAE0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660" w:leftChars="300" w:right="488" w:rightChars="222" w:firstLine="0" w:firstLineChars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МБОУ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sz w:val="24"/>
          <w:szCs w:val="24"/>
          <w:lang w:val="ru-RU"/>
        </w:rPr>
        <w:t>Калейкинская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СОШ</w:t>
      </w:r>
      <w:r>
        <w:rPr>
          <w:rFonts w:hint="default"/>
          <w:sz w:val="24"/>
          <w:szCs w:val="24"/>
          <w:lang w:val="ru-RU"/>
        </w:rPr>
        <w:t xml:space="preserve"> с УИОП</w:t>
      </w:r>
      <w:r>
        <w:rPr>
          <w:sz w:val="24"/>
          <w:szCs w:val="24"/>
        </w:rPr>
        <w:t>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сельская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расположена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селе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  <w:lang w:val="ru-RU"/>
        </w:rPr>
        <w:t>Калейкино</w:t>
      </w:r>
      <w:r>
        <w:rPr>
          <w:sz w:val="24"/>
          <w:szCs w:val="24"/>
        </w:rPr>
        <w:t>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Рядом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расположены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сельский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культуры,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детский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сад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sz w:val="24"/>
          <w:szCs w:val="24"/>
          <w:lang w:val="ru-RU"/>
        </w:rPr>
        <w:t>Каенкай</w:t>
      </w:r>
      <w:r>
        <w:rPr>
          <w:sz w:val="24"/>
          <w:szCs w:val="24"/>
        </w:rPr>
        <w:t>»,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ФАП, сельский совет</w:t>
      </w:r>
      <w:r>
        <w:rPr>
          <w:rFonts w:hint="default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жилой сектор ул. Шайдуллина, административное здание ОАО им. Н.Е. Токарликова,  комбикормовый завод ОАО им. Н.Е. Токарликова.</w:t>
      </w:r>
      <w:r>
        <w:rPr>
          <w:sz w:val="24"/>
          <w:szCs w:val="24"/>
        </w:rPr>
        <w:t>.</w:t>
      </w:r>
    </w:p>
    <w:p w14:paraId="5A66822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660" w:leftChars="300" w:right="488" w:rightChars="222" w:firstLine="0" w:firstLineChars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Обучение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ведётся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класс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трем уровням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rFonts w:hint="default"/>
          <w:spacing w:val="-4"/>
          <w:sz w:val="24"/>
          <w:szCs w:val="24"/>
          <w:lang w:val="ru-RU"/>
        </w:rPr>
        <w:t>11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классах-комплектах: начальное общее образование - 4 класса , основное общее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образование - </w:t>
      </w: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 xml:space="preserve"> классов, среднее общее образование - 2 класса. Форма обучения - очная, 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дому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медицинским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показаниям),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семейное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заявлению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родителей), обучение ведется в одну смену.</w:t>
      </w:r>
    </w:p>
    <w:p w14:paraId="4328B695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660" w:leftChars="300" w:right="488" w:rightChars="222" w:firstLine="0" w:firstLineChars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Важное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ребенка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занимает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школа,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которая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сложный социальный механизм отражает характер, проблемы, противоречия общества.</w:t>
      </w:r>
    </w:p>
    <w:p w14:paraId="63DBF1D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660" w:leftChars="300" w:right="488" w:rightChars="222" w:firstLine="0" w:firstLineChars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Задача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педагога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помочь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ребенку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определиться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этом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обществе,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выбрать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правильное для себя направление, чтобы он ориентировался в многообразии и сложности сегодняшней жизни.</w:t>
      </w:r>
    </w:p>
    <w:p w14:paraId="71FBE55D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660" w:leftChars="300" w:right="488" w:rightChars="222" w:firstLine="0" w:firstLineChars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Школа,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благодаря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своему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воспитательному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потенциалу,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способна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помочь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 определении ориентации личности каждого ученика.</w:t>
      </w:r>
    </w:p>
    <w:p w14:paraId="32D8A4AD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660" w:leftChars="300" w:right="488" w:rightChars="222" w:firstLine="0" w:firstLineChars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Таким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образом,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организация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составной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частью образовательных программ, включающих воспитание всестороннего духовного,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нравственного и интеллектуального развития обучающихся, воспитания в них чувства патриотизма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гражданственности,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уважения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памяти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защитников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Отечества,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старшему поколению и человеку труда.</w:t>
      </w:r>
    </w:p>
    <w:p w14:paraId="0B830E6E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660" w:leftChars="300" w:right="488" w:rightChars="222" w:firstLine="0" w:firstLineChars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Процесс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основывается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следующих принципах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работников и обучающихся:</w:t>
      </w:r>
    </w:p>
    <w:p w14:paraId="746C8EC6">
      <w:pPr>
        <w:pStyle w:val="13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-22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660" w:leftChars="300" w:right="488" w:rightChars="222" w:firstLine="0" w:firstLineChars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неукоснительное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соблюдение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законности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семьи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обучающегося,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соблюдения конфиденциальности информации об обучающемся и семье, приоритета безопасности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нахождении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организации;</w:t>
      </w:r>
    </w:p>
    <w:p w14:paraId="1D0EC806">
      <w:pPr>
        <w:pStyle w:val="13"/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660" w:leftChars="300" w:right="488" w:rightChars="222" w:firstLine="0" w:firstLineChars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ориентир на создание в образовательной организации психологически комфортной среды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взрослого,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которой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невозможно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конструктивное взаимодействие обучающихся и педагогических работников;</w:t>
      </w:r>
    </w:p>
    <w:p w14:paraId="026B2FA9">
      <w:pPr>
        <w:pStyle w:val="13"/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660" w:leftChars="300" w:right="488" w:rightChars="222" w:firstLine="0" w:firstLineChars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реализация процесса воспитания главным образом через создание в школе детско- взрослых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общностей,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объединяли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работников яркими и содержательными событиями, общими позитивными эмоциями и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доверительными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отношениями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друг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другу;</w:t>
      </w:r>
    </w:p>
    <w:p w14:paraId="73EA6126">
      <w:pPr>
        <w:pStyle w:val="13"/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660" w:leftChars="300" w:right="488" w:rightChars="222" w:firstLine="0" w:firstLineChars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организация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совместных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работников как предмета совместной заботы и взрослых, и обучающихся;</w:t>
      </w:r>
    </w:p>
    <w:p w14:paraId="7F64399E">
      <w:pPr>
        <w:pStyle w:val="13"/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660" w:leftChars="300" w:right="488" w:rightChars="222" w:firstLine="0" w:firstLineChars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системность,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целесообразность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шаблонность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его </w:t>
      </w:r>
      <w:r>
        <w:rPr>
          <w:spacing w:val="-2"/>
          <w:sz w:val="24"/>
          <w:szCs w:val="24"/>
        </w:rPr>
        <w:t>эффективности.</w:t>
      </w:r>
    </w:p>
    <w:p w14:paraId="527E277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660" w:leftChars="300" w:right="488" w:rightChars="222" w:firstLine="0" w:firstLineChars="0"/>
        <w:jc w:val="both"/>
        <w:textAlignment w:val="auto"/>
      </w:pPr>
      <w:r>
        <w:rPr>
          <w:sz w:val="24"/>
          <w:szCs w:val="24"/>
        </w:rPr>
        <w:t>Концепция программы воспитания школы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подразумевает, что школа создает условия для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самореализации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самоутверждения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обучающихся,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что,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несомненно,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способствует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творческому самовыражению, культурному росту и гражданской зрелости. Ребенок в процессе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жизнедеятельности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развивается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физически, психически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д., но и социально. Причем все виды его развития проявляются в его социальном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взаимодействии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окружающим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социумом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школьном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возрасте,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с обществом в целом, когда он «выходит в большую жизнь». Качество этого взаимодействия и есть результат воспитания. </w:t>
      </w:r>
      <w:r>
        <w:rPr>
          <w:rFonts w:hint="default"/>
          <w:sz w:val="24"/>
          <w:szCs w:val="24"/>
          <w:lang w:val="ru-RU"/>
        </w:rPr>
        <w:tab/>
      </w:r>
    </w:p>
    <w:p w14:paraId="62AD8FCB">
      <w:pPr>
        <w:pStyle w:val="9"/>
        <w:ind w:left="660" w:leftChars="300" w:right="559" w:firstLine="0" w:firstLineChars="0"/>
        <w:jc w:val="both"/>
      </w:pPr>
      <w:r>
        <w:t xml:space="preserve">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Показателем высокой социальной активности учащихся является деятельность </w:t>
      </w:r>
      <w:r>
        <w:rPr>
          <w:lang w:val="ru-RU"/>
        </w:rPr>
        <w:t>Совета</w:t>
      </w:r>
      <w:r>
        <w:rPr>
          <w:rFonts w:hint="default"/>
          <w:lang w:val="ru-RU"/>
        </w:rPr>
        <w:t xml:space="preserve"> старшеклассников</w:t>
      </w:r>
      <w:r>
        <w:t>.</w:t>
      </w:r>
    </w:p>
    <w:p w14:paraId="55760C00">
      <w:pPr>
        <w:pStyle w:val="9"/>
        <w:ind w:left="660" w:leftChars="300" w:right="556" w:firstLine="0" w:firstLineChars="0"/>
        <w:jc w:val="both"/>
      </w:pPr>
      <w:r>
        <w:t>Увеличивается количество семей, попавших в трудную жизненную ситуацию, состоящих на различных видах профилактического учета – семьи СОП, внутренний контроль, многодетные, малообеспеченные,</w:t>
      </w:r>
      <w:r>
        <w:rPr>
          <w:spacing w:val="40"/>
        </w:rPr>
        <w:t xml:space="preserve"> </w:t>
      </w:r>
      <w:r>
        <w:t xml:space="preserve">опекаемые, неполные, дети СВО. </w:t>
      </w:r>
    </w:p>
    <w:p w14:paraId="216F8F37">
      <w:pPr>
        <w:pStyle w:val="9"/>
        <w:spacing w:before="1"/>
        <w:ind w:left="660" w:leftChars="300" w:right="569" w:firstLine="0" w:firstLineChars="0"/>
        <w:jc w:val="both"/>
      </w:pPr>
      <w:r>
        <w:t>В</w:t>
      </w:r>
      <w:r>
        <w:rPr>
          <w:spacing w:val="80"/>
        </w:rPr>
        <w:t xml:space="preserve"> </w:t>
      </w:r>
      <w:r>
        <w:rPr>
          <w:lang w:val="ru-RU"/>
        </w:rPr>
        <w:t>школе</w:t>
      </w:r>
      <w:r>
        <w:rPr>
          <w:rFonts w:hint="default"/>
          <w:lang w:val="ru-RU"/>
        </w:rPr>
        <w:t xml:space="preserve"> </w:t>
      </w:r>
      <w:r>
        <w:t>ведется</w:t>
      </w:r>
      <w:r>
        <w:rPr>
          <w:spacing w:val="80"/>
        </w:rPr>
        <w:t xml:space="preserve"> </w:t>
      </w:r>
      <w:r>
        <w:t>систематический</w:t>
      </w:r>
      <w:r>
        <w:rPr>
          <w:spacing w:val="80"/>
        </w:rPr>
        <w:t xml:space="preserve"> </w:t>
      </w:r>
      <w:r>
        <w:t>анализ</w:t>
      </w:r>
      <w:r>
        <w:rPr>
          <w:spacing w:val="80"/>
        </w:rPr>
        <w:t xml:space="preserve"> </w:t>
      </w:r>
      <w:r>
        <w:t>состояния</w:t>
      </w:r>
      <w:r>
        <w:rPr>
          <w:spacing w:val="40"/>
        </w:rPr>
        <w:t xml:space="preserve"> </w:t>
      </w:r>
      <w:r>
        <w:t>питания</w:t>
      </w:r>
      <w:r>
        <w:rPr>
          <w:spacing w:val="80"/>
        </w:rPr>
        <w:t xml:space="preserve"> </w:t>
      </w:r>
      <w:r>
        <w:t>детей (еженедельный мониторинг охвата горячим питанием),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строго</w:t>
      </w:r>
      <w:r>
        <w:rPr>
          <w:spacing w:val="40"/>
        </w:rPr>
        <w:t xml:space="preserve"> </w:t>
      </w:r>
      <w:r>
        <w:t>соблюдаются требования СанПиНа в вопросах организации горячего питания. Порядок проведения мероприятий по родительскому контролю за организацией питания обучающихся регламентируется</w:t>
      </w:r>
      <w:r>
        <w:rPr>
          <w:spacing w:val="40"/>
        </w:rPr>
        <w:t xml:space="preserve"> </w:t>
      </w:r>
      <w:r>
        <w:t>локальным нормативным актом.</w:t>
      </w:r>
    </w:p>
    <w:p w14:paraId="5AEFC666">
      <w:pPr>
        <w:pStyle w:val="9"/>
        <w:ind w:left="660" w:leftChars="300" w:right="557" w:firstLine="0" w:firstLineChars="0"/>
        <w:jc w:val="both"/>
      </w:pPr>
      <w:r>
        <w:t>Процесс воспитания в М</w:t>
      </w:r>
      <w:r>
        <w:rPr>
          <w:lang w:val="ru-RU"/>
        </w:rPr>
        <w:t>Б</w:t>
      </w:r>
      <w:r>
        <w:t>ОУ «</w:t>
      </w:r>
      <w:r>
        <w:rPr>
          <w:lang w:val="ru-RU"/>
        </w:rPr>
        <w:t>Калйекинская</w:t>
      </w:r>
      <w:r>
        <w:rPr>
          <w:rFonts w:hint="default"/>
          <w:lang w:val="ru-RU"/>
        </w:rPr>
        <w:t xml:space="preserve"> СОШ с УИОП</w:t>
      </w:r>
      <w:r>
        <w:t>»</w:t>
      </w:r>
      <w:r>
        <w:rPr>
          <w:spacing w:val="77"/>
        </w:rPr>
        <w:t xml:space="preserve"> </w:t>
      </w:r>
      <w:r>
        <w:t>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</w:t>
      </w:r>
    </w:p>
    <w:p w14:paraId="319B2276">
      <w:pPr>
        <w:pStyle w:val="9"/>
        <w:ind w:left="660" w:leftChars="300" w:right="557" w:firstLine="0" w:firstLineChars="0"/>
        <w:jc w:val="both"/>
      </w:pPr>
      <w:r>
        <w:rPr>
          <w:lang w:val="ru-RU"/>
        </w:rPr>
        <w:t>Детских</w:t>
      </w:r>
      <w:r>
        <w:t xml:space="preserve"> объединений, на установление в них доброжелательных и товарищеских </w:t>
      </w:r>
      <w:r>
        <w:rPr>
          <w:spacing w:val="-2"/>
        </w:rPr>
        <w:t>взаимоотношений.</w:t>
      </w:r>
    </w:p>
    <w:p w14:paraId="71FFF439">
      <w:pPr>
        <w:pStyle w:val="9"/>
        <w:ind w:left="660" w:leftChars="300" w:right="561" w:firstLine="0" w:firstLineChars="0"/>
        <w:jc w:val="both"/>
      </w:pPr>
      <w:r>
        <w:t>Ключевой фигурой воспитания в лицее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43BED8F5">
      <w:pPr>
        <w:pStyle w:val="9"/>
        <w:ind w:left="660" w:leftChars="300" w:right="557" w:firstLine="0" w:firstLineChars="0"/>
        <w:jc w:val="both"/>
      </w:pPr>
      <w:r>
        <w:t>Настоящая программа содержит теоретическое положения и план работы, основанные на</w:t>
      </w:r>
      <w:r>
        <w:rPr>
          <w:spacing w:val="40"/>
        </w:rPr>
        <w:t xml:space="preserve"> </w:t>
      </w:r>
      <w:r>
        <w:t xml:space="preserve">практических наработках </w:t>
      </w:r>
      <w:r>
        <w:rPr>
          <w:lang w:val="ru-RU"/>
        </w:rPr>
        <w:t>школы</w:t>
      </w:r>
      <w:r>
        <w:rPr>
          <w:rFonts w:hint="default"/>
          <w:lang w:val="ru-RU"/>
        </w:rPr>
        <w:t xml:space="preserve"> </w:t>
      </w:r>
      <w:r>
        <w:t>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14:paraId="3BF01925">
      <w:pPr>
        <w:pStyle w:val="9"/>
        <w:tabs>
          <w:tab w:val="left" w:pos="1368"/>
          <w:tab w:val="left" w:pos="3636"/>
          <w:tab w:val="left" w:pos="4710"/>
          <w:tab w:val="left" w:pos="6192"/>
          <w:tab w:val="left" w:pos="8058"/>
        </w:tabs>
        <w:spacing w:before="66"/>
        <w:ind w:left="660" w:leftChars="300" w:right="557" w:firstLine="0" w:firstLineChars="0"/>
        <w:jc w:val="both"/>
      </w:pPr>
      <w:r>
        <w:rPr>
          <w:rFonts w:hint="default"/>
          <w:lang w:val="ru-RU"/>
        </w:rPr>
        <w:t xml:space="preserve">          </w:t>
      </w:r>
      <w:r>
        <w:t>Эффективность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определяется</w:t>
      </w:r>
      <w:r>
        <w:rPr>
          <w:spacing w:val="40"/>
        </w:rPr>
        <w:t xml:space="preserve"> </w:t>
      </w:r>
      <w:r>
        <w:t>качеством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с различными социальными партнёрами, и с одной стороны, обеспечивается организацией взаимодействия школы с предприятиями, общественными организациями, организациями дополнительного образования и т. д.,</w:t>
      </w:r>
      <w:r>
        <w:rPr>
          <w:spacing w:val="80"/>
        </w:rPr>
        <w:t xml:space="preserve"> </w:t>
      </w:r>
      <w:r>
        <w:t>а с другой – включением учащихся в социальную деятельность.</w:t>
      </w:r>
      <w:r>
        <w:rPr>
          <w:spacing w:val="40"/>
        </w:rPr>
        <w:t xml:space="preserve"> </w:t>
      </w:r>
      <w:r>
        <w:t>Поэтому</w:t>
      </w:r>
      <w:r>
        <w:rPr>
          <w:spacing w:val="40"/>
        </w:rPr>
        <w:t xml:space="preserve"> </w:t>
      </w:r>
      <w:r>
        <w:t>задачей</w:t>
      </w:r>
      <w:r>
        <w:rPr>
          <w:spacing w:val="40"/>
        </w:rPr>
        <w:t xml:space="preserve"> </w:t>
      </w:r>
      <w:r>
        <w:rPr>
          <w:lang w:val="ru-RU"/>
        </w:rPr>
        <w:t>школы</w:t>
      </w:r>
      <w:r>
        <w:rPr>
          <w:rFonts w:hint="default"/>
          <w:lang w:val="ru-RU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контексте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 начального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выступает</w:t>
      </w:r>
      <w:r>
        <w:rPr>
          <w:spacing w:val="80"/>
        </w:rPr>
        <w:t xml:space="preserve"> </w:t>
      </w:r>
      <w:r>
        <w:t>расширение</w:t>
      </w:r>
      <w:r>
        <w:rPr>
          <w:spacing w:val="80"/>
        </w:rPr>
        <w:t xml:space="preserve"> </w:t>
      </w:r>
      <w:r>
        <w:t>представлений</w:t>
      </w:r>
      <w:r>
        <w:rPr>
          <w:spacing w:val="80"/>
        </w:rPr>
        <w:t xml:space="preserve"> </w:t>
      </w:r>
      <w:r>
        <w:t>учащихся</w:t>
      </w:r>
      <w:r>
        <w:rPr>
          <w:spacing w:val="80"/>
        </w:rPr>
        <w:t xml:space="preserve"> </w:t>
      </w:r>
      <w:r>
        <w:t>об общественных ценностях и ориентированных на эти ценности образцах поведения через практику</w:t>
      </w:r>
      <w:r>
        <w:rPr>
          <w:spacing w:val="40"/>
        </w:rPr>
        <w:t xml:space="preserve"> </w:t>
      </w:r>
      <w:r>
        <w:t>общественных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различными</w:t>
      </w:r>
      <w:r>
        <w:rPr>
          <w:spacing w:val="40"/>
        </w:rPr>
        <w:t xml:space="preserve"> </w:t>
      </w:r>
      <w:r>
        <w:t>социальными</w:t>
      </w:r>
      <w:r>
        <w:rPr>
          <w:spacing w:val="40"/>
        </w:rPr>
        <w:t xml:space="preserve"> </w:t>
      </w:r>
      <w:r>
        <w:t>группами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людьми</w:t>
      </w:r>
      <w:r>
        <w:rPr>
          <w:spacing w:val="40"/>
        </w:rPr>
        <w:t xml:space="preserve"> </w:t>
      </w:r>
      <w:r>
        <w:t>с разными социальными статусами. В процессе воспитания сотрудничаем:</w:t>
      </w:r>
    </w:p>
    <w:p w14:paraId="0480EC1E">
      <w:pPr>
        <w:pStyle w:val="9"/>
        <w:ind w:left="660" w:leftChars="300" w:firstLine="0" w:firstLineChars="0"/>
        <w:rPr>
          <w:sz w:val="20"/>
        </w:rPr>
      </w:pPr>
    </w:p>
    <w:p w14:paraId="143715DC">
      <w:pPr>
        <w:pStyle w:val="9"/>
        <w:ind w:left="660" w:leftChars="300" w:firstLine="0" w:firstLineChars="0"/>
        <w:rPr>
          <w:sz w:val="20"/>
        </w:rPr>
      </w:pPr>
    </w:p>
    <w:p w14:paraId="7E7FFC09">
      <w:pPr>
        <w:pStyle w:val="9"/>
        <w:spacing w:before="228"/>
        <w:ind w:left="660" w:leftChars="300" w:firstLine="0" w:firstLineChars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1002665</wp:posOffset>
                </wp:positionH>
                <wp:positionV relativeFrom="paragraph">
                  <wp:posOffset>342265</wp:posOffset>
                </wp:positionV>
                <wp:extent cx="1818640" cy="562610"/>
                <wp:effectExtent l="0" t="12065" r="10160" b="34925"/>
                <wp:wrapNone/>
                <wp:docPr id="415" name="Прямая со стрелкой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1356995" y="6598285"/>
                          <a:ext cx="1818640" cy="562610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78.95pt;margin-top:26.95pt;height:44.3pt;width:143.2pt;z-index:251683840;mso-width-relative:page;mso-height-relative:page;" filled="f" stroked="t" coordsize="21600,21600" o:gfxdata="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EU3eL2AAAAAoBAAAPAAAAAAAAAAEA&#10;IAAAACIAAABkcnMvZG93bnJldi54bWxQSwECFAAUAAAACACHTuJAxY3ki0gCAABNBAAADgAAAAAA&#10;AAABACAAAAAnAQAAZHJzL2Uyb0RvYy54bWxQSwUGAAAAAAYABgBZAQAA4QUAAAAA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983615</wp:posOffset>
                </wp:positionH>
                <wp:positionV relativeFrom="paragraph">
                  <wp:posOffset>408305</wp:posOffset>
                </wp:positionV>
                <wp:extent cx="1852930" cy="1584325"/>
                <wp:effectExtent l="0" t="9525" r="13970" b="6350"/>
                <wp:wrapNone/>
                <wp:docPr id="416" name="Прямая со стрелкой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52930" cy="1584325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77.45pt;margin-top:32.15pt;height:124.75pt;width:145.9pt;z-index:251684864;mso-width-relative:page;mso-height-relative:page;" filled="f" stroked="t" coordsize="21600,21600" o:gfxdata="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xzg++dgAAAAKAQAADwAAAAAAAAABACAAAAAiAAAAZHJz&#10;L2Rvd25yZXYueG1sUEsBAhQAFAAAAAgAh07iQB4HbS89AgAAQgQAAA4AAAAAAAAAAQAgAAAAJwEA&#10;AGRycy9lMm9Eb2MueG1sUEsFBgAAAAAGAAYAWQEAANYFAAAAAA==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540385</wp:posOffset>
                </wp:positionV>
                <wp:extent cx="551180" cy="1655445"/>
                <wp:effectExtent l="22860" t="3810" r="16510" b="17145"/>
                <wp:wrapNone/>
                <wp:docPr id="417" name="Прямая со стрелкой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1180" cy="1655445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80.45pt;margin-top:42.55pt;height:130.35pt;width:43.4pt;z-index:251685888;mso-width-relative:page;mso-height-relative:page;" filled="f" stroked="t" coordsize="21600,21600" o:gfxdata="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qOoDRdgAAAAKAQAADwAAAAAAAAABACAAAAAiAAAAZHJzL2Rv&#10;d25yZXYueG1sUEsBAhQAFAAAAAgAh07iQOgqYWo6AgAAQQQAAA4AAAAAAAAAAQAgAAAAJwEAAGRy&#10;cy9lMm9Eb2MueG1sUEsFBgAAAAAGAAYAWQEAANMFAAAAAA==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3302635</wp:posOffset>
                </wp:positionH>
                <wp:positionV relativeFrom="paragraph">
                  <wp:posOffset>686435</wp:posOffset>
                </wp:positionV>
                <wp:extent cx="8890" cy="484505"/>
                <wp:effectExtent l="50165" t="0" r="55245" b="10795"/>
                <wp:wrapNone/>
                <wp:docPr id="418" name="Прямая со стрелкой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484505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60.05pt;margin-top:54.05pt;height:38.15pt;width:0.7pt;z-index:251686912;mso-width-relative:page;mso-height-relative:page;" filled="f" stroked="t" coordsize="21600,21600" o:gfxdata="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obp6JdoAAAALAQAADwAAAAAAAAABACAAAAAiAAAAZHJzL2Rvd25yZXYueG1s&#10;UEsBAhQAFAAAAAgAh07iQGdiPcEvAgAANAQAAA4AAAAAAAAAAQAgAAAAKQEAAGRycy9lMm9Eb2Mu&#10;eG1sUEsFBgAAAAAGAAYAWQEAAMoFAAAAAA==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3790315</wp:posOffset>
                </wp:positionH>
                <wp:positionV relativeFrom="paragraph">
                  <wp:posOffset>553085</wp:posOffset>
                </wp:positionV>
                <wp:extent cx="735965" cy="1671320"/>
                <wp:effectExtent l="11430" t="5080" r="14605" b="0"/>
                <wp:wrapNone/>
                <wp:docPr id="419" name="Прямая со стрелкой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5965" cy="1671320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8.45pt;margin-top:43.55pt;height:131.6pt;width:57.95pt;z-index:251687936;mso-width-relative:page;mso-height-relative:page;" filled="f" stroked="t" coordsize="21600,21600" o:gfxdata="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lILgjcAAAACgEAAA8AAAAAAAAAAQAgAAAAIgAAAGRycy9kb3du&#10;cmV2LnhtbFBLAQIUABQAAAAIAIdO4kAquz4UNAIAADcEAAAOAAAAAAAAAAEAIAAAACsBAABkcnMv&#10;ZTJvRG9jLnhtbFBLBQYAAAAABgAGAFkBAADRBQAAAAA=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459740</wp:posOffset>
                </wp:positionV>
                <wp:extent cx="2051685" cy="1705610"/>
                <wp:effectExtent l="8255" t="9525" r="16510" b="18415"/>
                <wp:wrapNone/>
                <wp:docPr id="420" name="Прямая со стрелкой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1685" cy="1705610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7pt;margin-top:36.2pt;height:134.3pt;width:161.55pt;z-index:251688960;mso-width-relative:page;mso-height-relative:page;" filled="f" stroked="t" coordsize="21600,21600" o:gfxdata="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XgLRr2wAAAAoBAAAPAAAAAAAAAAEAIAAAACIAAABkcnMvZG93bnJl&#10;di54bWxQSwECFAAUAAAACACHTuJA5CjCWDMCAAA4BAAADgAAAAAAAAABACAAAAAqAQAAZHJzL2Uy&#10;b0RvYy54bWxQSwUGAAAAAAYABgBZAQAAzwUAAAAA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3797300</wp:posOffset>
                </wp:positionH>
                <wp:positionV relativeFrom="paragraph">
                  <wp:posOffset>380365</wp:posOffset>
                </wp:positionV>
                <wp:extent cx="1951990" cy="718820"/>
                <wp:effectExtent l="4445" t="12065" r="5715" b="31115"/>
                <wp:wrapNone/>
                <wp:docPr id="421" name="Прямая со стрелкой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1990" cy="718820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9pt;margin-top:29.95pt;height:56.6pt;width:153.7pt;z-index:251689984;mso-width-relative:page;mso-height-relative:page;" filled="f" stroked="t" coordsize="21600,21600" o:gfxdata="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j3Lzn2wAAAAoBAAAPAAAAAAAAAAEAIAAAACIAAABkcnMvZG93bnJl&#10;di54bWxQSwECFAAUAAAACACHTuJA0zEmYDMCAAA3BAAADgAAAAAAAAABACAAAAAqAQAAZHJzL2Uy&#10;b0RvYy54bWxQSwUGAAAAAAYABgBZAQAAzwUAAAAA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3042920</wp:posOffset>
                </wp:positionH>
                <wp:positionV relativeFrom="paragraph">
                  <wp:posOffset>125730</wp:posOffset>
                </wp:positionV>
                <wp:extent cx="899795" cy="539750"/>
                <wp:effectExtent l="0" t="0" r="0" b="0"/>
                <wp:wrapTopAndBottom/>
                <wp:docPr id="3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78" y="0"/>
                              </a:moveTo>
                              <a:lnTo>
                                <a:pt x="53975" y="0"/>
                              </a:lnTo>
                              <a:lnTo>
                                <a:pt x="32961" y="4236"/>
                              </a:lnTo>
                              <a:lnTo>
                                <a:pt x="15805" y="15795"/>
                              </a:lnTo>
                              <a:lnTo>
                                <a:pt x="4240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40" y="506745"/>
                              </a:lnTo>
                              <a:lnTo>
                                <a:pt x="15805" y="523906"/>
                              </a:lnTo>
                              <a:lnTo>
                                <a:pt x="32961" y="535495"/>
                              </a:lnTo>
                              <a:lnTo>
                                <a:pt x="53975" y="539750"/>
                              </a:lnTo>
                              <a:lnTo>
                                <a:pt x="845578" y="539750"/>
                              </a:lnTo>
                              <a:lnTo>
                                <a:pt x="866603" y="535495"/>
                              </a:lnTo>
                              <a:lnTo>
                                <a:pt x="883758" y="523906"/>
                              </a:lnTo>
                              <a:lnTo>
                                <a:pt x="895317" y="506745"/>
                              </a:lnTo>
                              <a:lnTo>
                                <a:pt x="899553" y="485775"/>
                              </a:lnTo>
                              <a:lnTo>
                                <a:pt x="899553" y="53975"/>
                              </a:lnTo>
                              <a:lnTo>
                                <a:pt x="895317" y="32950"/>
                              </a:lnTo>
                              <a:lnTo>
                                <a:pt x="883758" y="15795"/>
                              </a:lnTo>
                              <a:lnTo>
                                <a:pt x="866603" y="4236"/>
                              </a:lnTo>
                              <a:lnTo>
                                <a:pt x="845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txbx>
                        <w:txbxContent>
                          <w:p w14:paraId="6B392A9B">
                            <w:pPr>
                              <w:jc w:val="center"/>
                            </w:pPr>
                          </w:p>
                          <w:p w14:paraId="314EAC70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ШКОЛА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o:spt="100" style="position:absolute;left:0pt;margin-left:239.6pt;margin-top:9.9pt;height:42.5pt;width:70.85pt;mso-position-horizontal-relative:page;mso-wrap-distance-bottom:0pt;mso-wrap-distance-top:0pt;z-index:-251638784;mso-width-relative:page;mso-height-relative:page;" fillcolor="#FFFF00" filled="t" stroked="f" coordsize="899794,539750" o:gfxdata="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rfaH99gAAAAKAQAADwAAAAAAAAAB&#10;ACAAAAAiAAAAZHJzL2Rvd25yZXYueG1sUEsBAhQAFAAAAAgAh07iQIshB5a7AgAAuAcAAA4AAAAA&#10;AAAAAQAgAAAAJwEAAGRycy9lMm9Eb2MueG1sUEsFBgAAAAAGAAYAWQEAAFQGAAAAAA==&#10;" path="m845578,0l53975,0,32961,4236,15805,15795,4240,32950,0,53975,0,485775,4240,506745,15805,523906,32961,535495,53975,539750,845578,539750,866603,535495,883758,523906,895317,506745,899553,485775,899553,53975,895317,32950,883758,15795,866603,4236,845578,0xe">
                <v:path textboxrect="0,0,899794,539750"/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6B392A9B">
                      <w:pPr>
                        <w:jc w:val="center"/>
                      </w:pPr>
                    </w:p>
                    <w:p w14:paraId="314EAC70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ШКОЛА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D06E3C8">
      <w:pPr>
        <w:pStyle w:val="9"/>
        <w:spacing w:before="8"/>
        <w:ind w:left="660" w:leftChars="300" w:firstLine="0" w:firstLineChars="0"/>
        <w:rPr>
          <w:sz w:val="8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11430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33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6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6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1" y="485775"/>
                              </a:lnTo>
                              <a:lnTo>
                                <a:pt x="899541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6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68C96D76">
                            <w:pPr>
                              <w:jc w:val="center"/>
                            </w:pPr>
                          </w:p>
                          <w:p w14:paraId="37A99860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ПДН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o:spt="100" style="position:absolute;left:0pt;margin-left:25.8pt;margin-top:0.9pt;height:42.5pt;width:70.85pt;mso-wrap-distance-left:0pt;mso-wrap-distance-right:0pt;z-index:-251651072;mso-width-relative:page;mso-height-relative:page;" fillcolor="#9EE256" filled="t" stroked="f" coordsize="899794,539750" wrapcoords="0 0 0 20584 21036 20584 21036 0 0 0" o:gfxdata="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" path="m845566,0l53975,0,32950,4236,15795,15795,4236,32950,0,53975,0,485775,4236,506745,15795,523906,32950,535495,53975,539750,845566,539750,866590,535495,883745,523906,895304,506745,899541,485775,899541,53975,895304,32950,883745,15795,866590,4236,845566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68C96D76">
                      <w:pPr>
                        <w:jc w:val="center"/>
                      </w:pPr>
                    </w:p>
                    <w:p w14:paraId="37A99860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ПДН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16800F1">
      <w:pPr>
        <w:pStyle w:val="9"/>
        <w:spacing w:before="3"/>
        <w:ind w:left="660" w:leftChars="300" w:firstLine="0" w:firstLineChars="0"/>
        <w:rPr>
          <w:sz w:val="1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column">
                  <wp:posOffset>5862320</wp:posOffset>
                </wp:positionH>
                <wp:positionV relativeFrom="paragraph">
                  <wp:posOffset>64135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413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5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5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0" y="485775"/>
                              </a:lnTo>
                              <a:lnTo>
                                <a:pt x="899540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5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3A28D9B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14:paraId="6389826B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ВУЗЫ</w:t>
                            </w:r>
                            <w:r>
                              <w:rPr>
                                <w:rFonts w:hint="default"/>
                                <w:lang w:val="ru-RU"/>
                              </w:rPr>
                              <w:t>, СУЗЫ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o:spt="100" style="position:absolute;left:0pt;margin-left:461.6pt;margin-top:5.05pt;height:42.5pt;width:70.85pt;mso-wrap-distance-left:0pt;mso-wrap-distance-right:0pt;z-index:-251637760;mso-width-relative:page;mso-height-relative:page;" fillcolor="#9EE256" filled="t" stroked="f" coordsize="899794,539750" wrapcoords="0 0 0 20584 21036 20584 21036 0 0 0" o:gfxdata="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BzpI1LWAAAACgEAAA8AAAAAAAAAAQAgAAAAIgAAAGRycy9kb3ducmV2&#10;LnhtbFBLAQIUABQAAAAIAIdO4kDuuA2P4gIAACUIAAAOAAAAAAAAAAEAIAAAACUBAABkcnMvZTJv&#10;RG9jLnhtbFBLBQYAAAAABgAGAFkBAAB5BgAAAAA=&#10;" path="m845565,0l53975,0,32950,4236,15795,15795,4236,32950,0,53975,0,485775,4236,506745,15795,523906,32950,535495,53975,539750,845565,539750,866590,535495,883745,523906,895304,506745,899540,485775,899540,53975,895304,32950,883745,15795,866590,4236,845565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3A28D9BD">
                      <w:pPr>
                        <w:jc w:val="center"/>
                        <w:rPr>
                          <w:lang w:val="ru-RU"/>
                        </w:rPr>
                      </w:pPr>
                    </w:p>
                    <w:p w14:paraId="6389826B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ВУЗЫ</w:t>
                      </w:r>
                      <w:r>
                        <w:rPr>
                          <w:rFonts w:hint="default"/>
                          <w:lang w:val="ru-RU"/>
                        </w:rPr>
                        <w:t>, СУЗЫ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09ACAE9">
      <w:pPr>
        <w:pStyle w:val="9"/>
        <w:spacing w:before="8"/>
        <w:ind w:left="660" w:leftChars="300" w:firstLine="0" w:firstLineChars="0"/>
        <w:rPr>
          <w:sz w:val="8"/>
        </w:rPr>
      </w:pPr>
    </w:p>
    <w:p w14:paraId="0E3F46BC">
      <w:pPr>
        <w:pStyle w:val="9"/>
        <w:spacing w:before="137"/>
        <w:ind w:left="660" w:leftChars="300" w:firstLine="0" w:firstLineChars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column">
                  <wp:posOffset>2782570</wp:posOffset>
                </wp:positionH>
                <wp:positionV relativeFrom="paragraph">
                  <wp:posOffset>41910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6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6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1" y="485775"/>
                              </a:lnTo>
                              <a:lnTo>
                                <a:pt x="899541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6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44A02E58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</w:p>
                          <w:p w14:paraId="401F4E8E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ЦДЮТ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o:spt="100" style="position:absolute;left:0pt;margin-left:219.1pt;margin-top:3.3pt;height:42.5pt;width:70.85pt;mso-wrap-distance-left:0pt;mso-wrap-distance-right:0pt;z-index:-251652096;mso-width-relative:page;mso-height-relative:page;" fillcolor="#9EE256" filled="t" stroked="f" coordsize="899794,539750" wrapcoords="0 0 0 20584 21036 20584 21036 0 0 0" o:gfxdata="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GYicyPWAAAACAEAAA8AAAAAAAAAAQAgAAAAIgAAAGRycy9kb3ducmV2&#10;LnhtbFBLAQIUABQAAAAIAIdO4kDXfb8r4gIAACQIAAAOAAAAAAAAAAEAIAAAACUBAABkcnMvZTJv&#10;RG9jLnhtbFBLBQYAAAAABgAGAFkBAAB5BgAAAAA=&#10;" path="m845566,0l53975,0,32950,4236,15795,15795,4236,32950,0,53975,0,485775,4236,506745,15795,523906,32950,535495,53975,539750,845566,539750,866590,535495,883745,523906,895304,506745,899541,485775,899541,53975,895304,32950,883745,15795,866590,4236,845566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44A02E58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</w:p>
                    <w:p w14:paraId="401F4E8E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ЦДЮТ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C358783">
      <w:pPr>
        <w:pStyle w:val="9"/>
        <w:spacing w:before="3"/>
        <w:ind w:left="660" w:leftChars="300" w:firstLine="0" w:firstLineChars="0"/>
        <w:rPr>
          <w:sz w:val="10"/>
        </w:rPr>
      </w:pPr>
    </w:p>
    <w:p w14:paraId="537ED87A">
      <w:pPr>
        <w:pStyle w:val="9"/>
        <w:spacing w:before="3"/>
        <w:ind w:left="660" w:leftChars="300" w:firstLine="0" w:firstLineChars="0"/>
        <w:rPr>
          <w:sz w:val="10"/>
        </w:rPr>
      </w:pPr>
    </w:p>
    <w:p w14:paraId="72E8F3F6">
      <w:pPr>
        <w:pStyle w:val="9"/>
        <w:spacing w:before="3"/>
        <w:ind w:left="660" w:leftChars="300" w:firstLine="0" w:firstLineChars="0"/>
        <w:rPr>
          <w:sz w:val="10"/>
        </w:rPr>
      </w:pPr>
    </w:p>
    <w:p w14:paraId="1C10327E">
      <w:pPr>
        <w:pStyle w:val="9"/>
        <w:spacing w:before="3"/>
        <w:ind w:left="660" w:leftChars="300" w:firstLine="0" w:firstLineChars="0"/>
        <w:rPr>
          <w:sz w:val="10"/>
        </w:rPr>
      </w:pPr>
    </w:p>
    <w:p w14:paraId="37F94CCC">
      <w:pPr>
        <w:pStyle w:val="9"/>
        <w:spacing w:before="3"/>
        <w:ind w:left="660" w:leftChars="300" w:firstLine="0" w:firstLineChars="0"/>
        <w:rPr>
          <w:sz w:val="10"/>
        </w:rPr>
      </w:pPr>
    </w:p>
    <w:p w14:paraId="512D6B09">
      <w:pPr>
        <w:pStyle w:val="9"/>
        <w:spacing w:before="3"/>
        <w:ind w:left="660" w:leftChars="300" w:firstLine="0" w:firstLineChars="0"/>
        <w:rPr>
          <w:sz w:val="10"/>
        </w:rPr>
      </w:pPr>
    </w:p>
    <w:p w14:paraId="0960CF46">
      <w:pPr>
        <w:pStyle w:val="9"/>
        <w:spacing w:before="3"/>
        <w:ind w:left="660" w:leftChars="300" w:firstLine="0" w:firstLineChars="0"/>
        <w:rPr>
          <w:sz w:val="10"/>
        </w:rPr>
      </w:pPr>
    </w:p>
    <w:p w14:paraId="31A0D184">
      <w:pPr>
        <w:pStyle w:val="9"/>
        <w:spacing w:before="3"/>
        <w:ind w:left="660" w:leftChars="300" w:firstLine="0" w:firstLineChars="0"/>
        <w:rPr>
          <w:sz w:val="10"/>
        </w:rPr>
      </w:pPr>
    </w:p>
    <w:p w14:paraId="0E94D7E3">
      <w:pPr>
        <w:pStyle w:val="9"/>
        <w:spacing w:before="3"/>
        <w:ind w:left="660" w:leftChars="300" w:firstLine="0" w:firstLineChars="0"/>
        <w:rPr>
          <w:sz w:val="1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column">
                  <wp:posOffset>366395</wp:posOffset>
                </wp:positionH>
                <wp:positionV relativeFrom="paragraph">
                  <wp:posOffset>58420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412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5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5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0" y="485775"/>
                              </a:lnTo>
                              <a:lnTo>
                                <a:pt x="899540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5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0DFD3808">
                            <w:pPr>
                              <w:jc w:val="center"/>
                            </w:pPr>
                          </w:p>
                          <w:p w14:paraId="0275FCAA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Сельская библиотека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o:spt="100" style="position:absolute;left:0pt;margin-left:28.85pt;margin-top:4.6pt;height:42.5pt;width:70.85pt;mso-wrap-distance-left:0pt;mso-wrap-distance-right:0pt;z-index:-251637760;mso-width-relative:page;mso-height-relative:page;" fillcolor="#9EE256" filled="t" stroked="f" coordsize="899794,539750" wrapcoords="0 0 0 20584 21036 20584 21036 0 0 0" o:gfxdata="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" path="m845565,0l53975,0,32950,4236,15795,15795,4236,32950,0,53975,0,485775,4236,506745,15795,523906,32950,535495,53975,539750,845565,539750,866590,535495,883745,523906,895304,506745,899540,485775,899540,53975,895304,32950,883745,15795,866590,4236,845565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0DFD3808">
                      <w:pPr>
                        <w:jc w:val="center"/>
                      </w:pPr>
                    </w:p>
                    <w:p w14:paraId="0275FCAA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Сельская библиотека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4A491DF">
      <w:pPr>
        <w:pStyle w:val="9"/>
        <w:spacing w:before="3"/>
        <w:ind w:left="660" w:leftChars="300" w:firstLine="0" w:firstLineChars="0"/>
        <w:rPr>
          <w:sz w:val="10"/>
        </w:rPr>
      </w:pPr>
    </w:p>
    <w:p w14:paraId="2B4E6E8F">
      <w:pPr>
        <w:pStyle w:val="9"/>
        <w:spacing w:before="3"/>
        <w:ind w:left="660" w:leftChars="300" w:firstLine="0" w:firstLineChars="0"/>
        <w:rPr>
          <w:sz w:val="1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column">
                  <wp:posOffset>4291965</wp:posOffset>
                </wp:positionH>
                <wp:positionV relativeFrom="paragraph">
                  <wp:posOffset>62230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414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5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5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0" y="485775"/>
                              </a:lnTo>
                              <a:lnTo>
                                <a:pt x="899540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5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0DD93C7A">
                            <w:pPr>
                              <w:jc w:val="center"/>
                            </w:pPr>
                          </w:p>
                          <w:p w14:paraId="36D59CB6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МУЗЕИ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o:spt="100" style="position:absolute;left:0pt;margin-left:337.95pt;margin-top:4.9pt;height:42.5pt;width:70.85pt;mso-wrap-distance-left:0pt;mso-wrap-distance-right:0pt;z-index:-251637760;mso-width-relative:page;mso-height-relative:page;" fillcolor="#9EE256" filled="t" stroked="f" coordsize="899794,539750" wrapcoords="0 0 0 20584 21036 20584 21036 0 0 0" o:gfxdata="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" path="m845565,0l53975,0,32950,4236,15795,15795,4236,32950,0,53975,0,485775,4236,506745,15795,523906,32950,535495,53975,539750,845565,539750,866590,535495,883745,523906,895304,506745,899540,485775,899540,53975,895304,32950,883745,15795,866590,4236,845565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0DD93C7A">
                      <w:pPr>
                        <w:jc w:val="center"/>
                      </w:pPr>
                    </w:p>
                    <w:p w14:paraId="36D59CB6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МУЗЕИ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0FE47A0">
      <w:pPr>
        <w:pStyle w:val="9"/>
        <w:spacing w:before="3"/>
        <w:ind w:left="660" w:leftChars="300" w:firstLine="0" w:firstLineChars="0"/>
        <w:rPr>
          <w:sz w:val="1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column">
                  <wp:posOffset>728345</wp:posOffset>
                </wp:positionH>
                <wp:positionV relativeFrom="paragraph">
                  <wp:posOffset>20955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5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5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0" y="485775"/>
                              </a:lnTo>
                              <a:lnTo>
                                <a:pt x="899540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5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2FCE51E7">
                            <w:pPr>
                              <w:jc w:val="center"/>
                            </w:pPr>
                          </w:p>
                          <w:p w14:paraId="640F0D2E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СДК Калейкино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o:spt="100" style="position:absolute;left:0pt;margin-left:57.35pt;margin-top:1.65pt;height:42.5pt;width:70.85pt;mso-wrap-distance-left:0pt;mso-wrap-distance-right:0pt;z-index:-251637760;mso-width-relative:page;mso-height-relative:page;" fillcolor="#9EE256" filled="t" stroked="f" coordsize="899794,539750" wrapcoords="0 0 0 20584 21036 20584 21036 0 0 0" o:gfxdata="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" path="m845565,0l53975,0,32950,4236,15795,15795,4236,32950,0,53975,0,485775,4236,506745,15795,523906,32950,535495,53975,539750,845565,539750,866590,535495,883745,523906,895304,506745,899540,485775,899540,53975,895304,32950,883745,15795,866590,4236,845565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2FCE51E7">
                      <w:pPr>
                        <w:jc w:val="center"/>
                      </w:pPr>
                    </w:p>
                    <w:p w14:paraId="640F0D2E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СДК Калейкино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column">
                  <wp:posOffset>4121150</wp:posOffset>
                </wp:positionH>
                <wp:positionV relativeFrom="paragraph">
                  <wp:posOffset>45720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692" y="0"/>
                              </a:moveTo>
                              <a:lnTo>
                                <a:pt x="53975" y="0"/>
                              </a:lnTo>
                              <a:lnTo>
                                <a:pt x="33004" y="4236"/>
                              </a:lnTo>
                              <a:lnTo>
                                <a:pt x="15843" y="15795"/>
                              </a:lnTo>
                              <a:lnTo>
                                <a:pt x="4254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54" y="506745"/>
                              </a:lnTo>
                              <a:lnTo>
                                <a:pt x="15843" y="523906"/>
                              </a:lnTo>
                              <a:lnTo>
                                <a:pt x="33004" y="535495"/>
                              </a:lnTo>
                              <a:lnTo>
                                <a:pt x="53975" y="539750"/>
                              </a:lnTo>
                              <a:lnTo>
                                <a:pt x="845692" y="539750"/>
                              </a:lnTo>
                              <a:lnTo>
                                <a:pt x="866663" y="535495"/>
                              </a:lnTo>
                              <a:lnTo>
                                <a:pt x="883824" y="523906"/>
                              </a:lnTo>
                              <a:lnTo>
                                <a:pt x="895413" y="506745"/>
                              </a:lnTo>
                              <a:lnTo>
                                <a:pt x="899667" y="485775"/>
                              </a:lnTo>
                              <a:lnTo>
                                <a:pt x="899667" y="53975"/>
                              </a:lnTo>
                              <a:lnTo>
                                <a:pt x="895413" y="32950"/>
                              </a:lnTo>
                              <a:lnTo>
                                <a:pt x="883824" y="15795"/>
                              </a:lnTo>
                              <a:lnTo>
                                <a:pt x="866663" y="4236"/>
                              </a:lnTo>
                              <a:lnTo>
                                <a:pt x="8456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2F2AC5B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</w:p>
                          <w:p w14:paraId="6C3B4B0B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ДШИ № 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o:spt="100" style="position:absolute;left:0pt;margin-left:324.5pt;margin-top:3.6pt;height:42.5pt;width:70.85pt;mso-wrap-distance-left:0pt;mso-wrap-distance-right:0pt;z-index:-251637760;mso-width-relative:page;mso-height-relative:page;" fillcolor="#92D050" filled="t" stroked="f" coordsize="899794,539750" wrapcoords="0 0 0 20584 21036 20584 21036 0 0 0" o:gfxdata="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" path="m845692,0l53975,0,33004,4236,15843,15795,4254,32950,0,53975,0,485775,4254,506745,15843,523906,33004,535495,53975,539750,845692,539750,866663,535495,883824,523906,895413,506745,899667,485775,899667,53975,895413,32950,883824,15795,866663,4236,845692,0xe">
                <v:path textboxrect="0,0,899794,539750"/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42F2AC5B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</w:p>
                    <w:p w14:paraId="6C3B4B0B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ДШИ № 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8E0D076">
      <w:pPr>
        <w:pStyle w:val="9"/>
        <w:spacing w:before="3"/>
        <w:ind w:left="660" w:leftChars="300" w:firstLine="0" w:firstLineChars="0"/>
        <w:rPr>
          <w:sz w:val="10"/>
        </w:rPr>
      </w:pPr>
    </w:p>
    <w:p w14:paraId="5A659722">
      <w:pPr>
        <w:pStyle w:val="9"/>
        <w:spacing w:before="3"/>
        <w:ind w:left="660" w:leftChars="300" w:firstLine="0" w:firstLineChars="0"/>
        <w:rPr>
          <w:sz w:val="10"/>
        </w:rPr>
      </w:pPr>
    </w:p>
    <w:p w14:paraId="2D06231B">
      <w:pPr>
        <w:pStyle w:val="9"/>
        <w:spacing w:before="3"/>
        <w:ind w:left="660" w:leftChars="300" w:firstLine="0" w:firstLineChars="0"/>
        <w:rPr>
          <w:sz w:val="10"/>
        </w:rPr>
      </w:pPr>
    </w:p>
    <w:p w14:paraId="55558B9E">
      <w:pPr>
        <w:pStyle w:val="9"/>
        <w:spacing w:before="3"/>
        <w:ind w:left="660" w:leftChars="300" w:firstLine="0" w:firstLineChars="0"/>
        <w:rPr>
          <w:sz w:val="10"/>
        </w:rPr>
      </w:pPr>
    </w:p>
    <w:p w14:paraId="65D58074">
      <w:pPr>
        <w:pStyle w:val="9"/>
        <w:spacing w:before="3"/>
        <w:ind w:left="660" w:leftChars="300" w:firstLine="0" w:firstLineChars="0"/>
        <w:rPr>
          <w:sz w:val="10"/>
        </w:rPr>
      </w:pPr>
    </w:p>
    <w:p w14:paraId="51198052">
      <w:pPr>
        <w:pStyle w:val="9"/>
        <w:spacing w:before="3"/>
        <w:ind w:left="660" w:leftChars="300" w:firstLine="0" w:firstLineChars="0"/>
        <w:rPr>
          <w:sz w:val="10"/>
        </w:rPr>
      </w:pPr>
    </w:p>
    <w:p w14:paraId="4D387762">
      <w:pPr>
        <w:pStyle w:val="9"/>
        <w:spacing w:before="3"/>
        <w:ind w:left="660" w:leftChars="300" w:firstLine="0" w:firstLineChars="0"/>
        <w:rPr>
          <w:sz w:val="10"/>
        </w:rPr>
      </w:pPr>
    </w:p>
    <w:p w14:paraId="722AC4C1">
      <w:pPr>
        <w:pStyle w:val="9"/>
        <w:spacing w:before="3"/>
        <w:ind w:left="660" w:leftChars="300" w:firstLine="0" w:firstLineChars="0"/>
        <w:rPr>
          <w:sz w:val="10"/>
        </w:rPr>
      </w:pPr>
    </w:p>
    <w:p w14:paraId="6F69340D">
      <w:pPr>
        <w:pStyle w:val="9"/>
        <w:spacing w:before="3"/>
        <w:ind w:left="660" w:leftChars="300" w:firstLine="0" w:firstLineChars="0"/>
        <w:rPr>
          <w:sz w:val="10"/>
        </w:rPr>
      </w:pPr>
    </w:p>
    <w:p w14:paraId="55126CD8">
      <w:pPr>
        <w:pStyle w:val="9"/>
        <w:spacing w:before="3"/>
        <w:ind w:left="660" w:leftChars="300" w:firstLine="0" w:firstLineChars="0"/>
        <w:rPr>
          <w:sz w:val="10"/>
        </w:rPr>
      </w:pPr>
    </w:p>
    <w:p w14:paraId="797AFDF4">
      <w:pPr>
        <w:pStyle w:val="9"/>
        <w:spacing w:before="3"/>
        <w:ind w:left="660" w:leftChars="300" w:firstLine="0" w:firstLineChars="0"/>
        <w:rPr>
          <w:sz w:val="10"/>
        </w:rPr>
      </w:pPr>
    </w:p>
    <w:p w14:paraId="552841A9">
      <w:pPr>
        <w:pStyle w:val="9"/>
        <w:spacing w:before="3"/>
        <w:ind w:left="660" w:leftChars="300" w:firstLine="0" w:firstLineChars="0"/>
        <w:rPr>
          <w:sz w:val="10"/>
        </w:rPr>
      </w:pPr>
    </w:p>
    <w:p w14:paraId="1B6BBA88">
      <w:pPr>
        <w:pStyle w:val="9"/>
        <w:spacing w:before="3"/>
        <w:ind w:left="660" w:leftChars="300" w:firstLine="0" w:firstLineChars="0"/>
        <w:rPr>
          <w:sz w:val="10"/>
        </w:rPr>
      </w:pPr>
    </w:p>
    <w:p w14:paraId="7C454278">
      <w:pPr>
        <w:pStyle w:val="9"/>
        <w:spacing w:before="3"/>
        <w:ind w:left="660" w:leftChars="300" w:firstLine="0" w:firstLineChars="0"/>
        <w:rPr>
          <w:sz w:val="10"/>
        </w:rPr>
      </w:pPr>
    </w:p>
    <w:p w14:paraId="56E91AEA">
      <w:pPr>
        <w:pStyle w:val="9"/>
        <w:spacing w:before="3"/>
        <w:ind w:left="660" w:leftChars="300" w:firstLine="0" w:firstLineChars="0"/>
        <w:rPr>
          <w:sz w:val="10"/>
        </w:rPr>
      </w:pPr>
    </w:p>
    <w:p w14:paraId="57039317">
      <w:pPr>
        <w:pStyle w:val="9"/>
        <w:spacing w:before="3"/>
        <w:ind w:left="660" w:leftChars="300" w:firstLine="0" w:firstLineChars="0"/>
        <w:rPr>
          <w:sz w:val="10"/>
        </w:rPr>
      </w:pPr>
    </w:p>
    <w:p w14:paraId="13AE17C8">
      <w:pPr>
        <w:pStyle w:val="9"/>
        <w:spacing w:before="3"/>
        <w:ind w:left="660" w:leftChars="300" w:firstLine="0" w:firstLineChars="0"/>
        <w:rPr>
          <w:sz w:val="10"/>
        </w:rPr>
      </w:pPr>
    </w:p>
    <w:p w14:paraId="22FCD0ED">
      <w:pPr>
        <w:pStyle w:val="9"/>
        <w:spacing w:before="3"/>
        <w:ind w:left="660" w:leftChars="300" w:firstLine="0" w:firstLineChars="0"/>
        <w:rPr>
          <w:sz w:val="10"/>
        </w:rPr>
      </w:pPr>
    </w:p>
    <w:p w14:paraId="04649AF3">
      <w:pPr>
        <w:pStyle w:val="9"/>
        <w:spacing w:before="3"/>
        <w:ind w:left="660" w:leftChars="300" w:firstLine="0" w:firstLineChars="0"/>
        <w:rPr>
          <w:sz w:val="10"/>
        </w:rPr>
      </w:pPr>
    </w:p>
    <w:p w14:paraId="76443424">
      <w:pPr>
        <w:pStyle w:val="9"/>
        <w:ind w:left="660" w:leftChars="300" w:firstLine="0" w:firstLineChars="0"/>
        <w:rPr>
          <w:sz w:val="20"/>
        </w:rPr>
      </w:pPr>
    </w:p>
    <w:p w14:paraId="2250CD8B">
      <w:pPr>
        <w:pStyle w:val="9"/>
        <w:ind w:left="660" w:leftChars="300" w:firstLine="0" w:firstLineChars="0"/>
        <w:rPr>
          <w:sz w:val="20"/>
        </w:rPr>
      </w:pPr>
    </w:p>
    <w:p w14:paraId="2C114825">
      <w:pPr>
        <w:pStyle w:val="9"/>
        <w:ind w:left="660" w:leftChars="300" w:firstLine="0" w:firstLineChars="0"/>
        <w:rPr>
          <w:sz w:val="20"/>
        </w:rPr>
      </w:pPr>
    </w:p>
    <w:p w14:paraId="6B7B91C3">
      <w:pPr>
        <w:pStyle w:val="9"/>
        <w:spacing w:before="44"/>
        <w:ind w:left="660" w:leftChars="300" w:firstLine="0" w:firstLineChars="0"/>
        <w:rPr>
          <w:sz w:val="20"/>
        </w:rPr>
      </w:pPr>
    </w:p>
    <w:p w14:paraId="0811706A">
      <w:pPr>
        <w:pStyle w:val="9"/>
        <w:ind w:left="660" w:leftChars="300" w:right="566" w:firstLine="0" w:firstLineChars="0"/>
        <w:jc w:val="both"/>
      </w:pPr>
    </w:p>
    <w:p w14:paraId="0999E79D">
      <w:pPr>
        <w:pStyle w:val="9"/>
        <w:ind w:left="660" w:leftChars="300" w:right="566" w:firstLine="0" w:firstLineChars="0"/>
        <w:jc w:val="both"/>
      </w:pPr>
      <w:r>
        <w:t>Наличие проблемных зон, дефицитов, препятствий для достижения эффективных результатов в воспитательной деятельности и решения этих проблем, отсутствующие или недостаточно выраженные в массовой практике:</w:t>
      </w:r>
    </w:p>
    <w:p w14:paraId="57CEFE98">
      <w:pPr>
        <w:pStyle w:val="13"/>
        <w:numPr>
          <w:ilvl w:val="2"/>
          <w:numId w:val="2"/>
        </w:numPr>
        <w:tabs>
          <w:tab w:val="left" w:pos="1576"/>
        </w:tabs>
        <w:spacing w:before="0" w:after="0" w:line="242" w:lineRule="auto"/>
        <w:ind w:left="660" w:leftChars="300" w:right="563" w:firstLine="0" w:firstLineChars="0"/>
        <w:jc w:val="both"/>
        <w:rPr>
          <w:sz w:val="24"/>
        </w:rPr>
      </w:pPr>
      <w:r>
        <w:rPr>
          <w:sz w:val="24"/>
        </w:rPr>
        <w:t>Необходимость расширения пространства для занятий физической культурой и спортом;</w:t>
      </w:r>
    </w:p>
    <w:p w14:paraId="7C36DEBB">
      <w:pPr>
        <w:pStyle w:val="13"/>
        <w:numPr>
          <w:ilvl w:val="2"/>
          <w:numId w:val="2"/>
        </w:numPr>
        <w:tabs>
          <w:tab w:val="left" w:pos="1576"/>
        </w:tabs>
        <w:spacing w:before="0" w:after="0" w:line="240" w:lineRule="auto"/>
        <w:ind w:left="660" w:leftChars="300" w:right="562" w:firstLine="0" w:firstLineChars="0"/>
        <w:jc w:val="both"/>
        <w:rPr>
          <w:sz w:val="24"/>
        </w:rPr>
      </w:pPr>
      <w:r>
        <w:rPr>
          <w:sz w:val="24"/>
        </w:rPr>
        <w:t>Возможные отрицательные источники влияния на детей – социальные сети, компьютерные игры, а 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отдельные родители с низким воспитательным ресурсом, неспособные грамотно управлять развитием и организацией досуга своего ребенка;</w:t>
      </w:r>
    </w:p>
    <w:p w14:paraId="2BE4FE65">
      <w:pPr>
        <w:pStyle w:val="13"/>
        <w:numPr>
          <w:ilvl w:val="2"/>
          <w:numId w:val="2"/>
        </w:numPr>
        <w:tabs>
          <w:tab w:val="left" w:pos="1576"/>
        </w:tabs>
        <w:spacing w:before="0" w:after="0" w:line="240" w:lineRule="auto"/>
        <w:ind w:left="660" w:leftChars="300" w:right="563" w:firstLine="0" w:firstLineChars="0"/>
        <w:jc w:val="both"/>
        <w:rPr>
          <w:sz w:val="24"/>
        </w:rPr>
      </w:pPr>
      <w:r>
        <w:rPr>
          <w:sz w:val="24"/>
        </w:rPr>
        <w:t>Несогласованность действий различных субъектов образовательного процесса при осуществлении работы с неуспевающими обучающимися и</w:t>
      </w:r>
      <w:r>
        <w:rPr>
          <w:spacing w:val="40"/>
          <w:sz w:val="24"/>
        </w:rPr>
        <w:t xml:space="preserve"> </w:t>
      </w:r>
      <w:r>
        <w:rPr>
          <w:sz w:val="24"/>
        </w:rPr>
        <w:t>как следствие – работа в режиме «скорой помощи», невозможность планирования качественной профилактической и коррекционной работы;</w:t>
      </w:r>
    </w:p>
    <w:p w14:paraId="06B69BB7">
      <w:pPr>
        <w:pStyle w:val="13"/>
        <w:numPr>
          <w:ilvl w:val="2"/>
          <w:numId w:val="2"/>
        </w:numPr>
        <w:tabs>
          <w:tab w:val="left" w:pos="1576"/>
        </w:tabs>
        <w:spacing w:before="0" w:after="0" w:line="240" w:lineRule="auto"/>
        <w:ind w:left="660" w:leftChars="300" w:right="568" w:firstLine="0" w:firstLineChars="0"/>
        <w:jc w:val="both"/>
        <w:rPr>
          <w:sz w:val="24"/>
        </w:rPr>
      </w:pPr>
      <w:r>
        <w:rPr>
          <w:sz w:val="24"/>
        </w:rPr>
        <w:t>Проблемы применения современных методик и технологий воспитания в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преобладание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не деятельностного подхода;</w:t>
      </w:r>
    </w:p>
    <w:p w14:paraId="1A4BA4DD">
      <w:pPr>
        <w:pStyle w:val="13"/>
        <w:numPr>
          <w:ilvl w:val="2"/>
          <w:numId w:val="2"/>
        </w:numPr>
        <w:tabs>
          <w:tab w:val="left" w:pos="1576"/>
        </w:tabs>
        <w:spacing w:before="0" w:after="0" w:line="240" w:lineRule="auto"/>
        <w:ind w:left="660" w:leftChars="300" w:right="0" w:firstLine="0" w:firstLineChars="0"/>
        <w:jc w:val="both"/>
      </w:pPr>
      <w:r>
        <w:rPr>
          <w:sz w:val="24"/>
        </w:rPr>
        <w:t>Недостаточное</w:t>
      </w:r>
      <w:r>
        <w:rPr>
          <w:spacing w:val="50"/>
          <w:sz w:val="24"/>
        </w:rPr>
        <w:t xml:space="preserve">  </w:t>
      </w:r>
      <w:r>
        <w:rPr>
          <w:sz w:val="24"/>
        </w:rPr>
        <w:t>использование</w:t>
      </w:r>
      <w:r>
        <w:rPr>
          <w:spacing w:val="52"/>
          <w:sz w:val="24"/>
        </w:rPr>
        <w:t xml:space="preserve">  </w:t>
      </w:r>
      <w:r>
        <w:rPr>
          <w:sz w:val="24"/>
        </w:rPr>
        <w:t>воспитательного</w:t>
      </w:r>
      <w:r>
        <w:rPr>
          <w:spacing w:val="53"/>
          <w:sz w:val="24"/>
        </w:rPr>
        <w:t xml:space="preserve">  </w:t>
      </w:r>
      <w:r>
        <w:rPr>
          <w:sz w:val="24"/>
        </w:rPr>
        <w:t>потенциала</w:t>
      </w:r>
      <w:r>
        <w:rPr>
          <w:spacing w:val="54"/>
          <w:sz w:val="24"/>
        </w:rPr>
        <w:t xml:space="preserve">  </w:t>
      </w:r>
      <w:r>
        <w:rPr>
          <w:spacing w:val="-2"/>
          <w:sz w:val="24"/>
        </w:rPr>
        <w:t>школьных</w:t>
      </w:r>
      <w:r>
        <w:rPr>
          <w:rFonts w:hint="default"/>
          <w:spacing w:val="-2"/>
          <w:sz w:val="24"/>
          <w:lang w:val="ru-RU"/>
        </w:rPr>
        <w:t xml:space="preserve"> </w:t>
      </w:r>
      <w:r>
        <w:rPr>
          <w:spacing w:val="-2"/>
          <w:sz w:val="24"/>
          <w:szCs w:val="24"/>
        </w:rPr>
        <w:t>уроков</w:t>
      </w:r>
      <w:r>
        <w:rPr>
          <w:spacing w:val="-2"/>
        </w:rPr>
        <w:t>.</w:t>
      </w:r>
    </w:p>
    <w:p w14:paraId="24445E36">
      <w:pPr>
        <w:pStyle w:val="9"/>
        <w:spacing w:before="3" w:line="275" w:lineRule="exact"/>
        <w:ind w:left="660" w:leftChars="300" w:firstLine="0" w:firstLineChars="0"/>
      </w:pP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обозначенных</w:t>
      </w:r>
      <w:r>
        <w:rPr>
          <w:spacing w:val="-11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реализованы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spacing w:val="-2"/>
        </w:rPr>
        <w:t>мероприятия:</w:t>
      </w:r>
    </w:p>
    <w:p w14:paraId="1FF2FC8E">
      <w:pPr>
        <w:pStyle w:val="13"/>
        <w:numPr>
          <w:ilvl w:val="3"/>
          <w:numId w:val="2"/>
        </w:numPr>
        <w:spacing w:before="0" w:after="0" w:line="240" w:lineRule="auto"/>
        <w:ind w:left="660" w:leftChars="300" w:right="562" w:firstLine="0" w:firstLineChars="0"/>
        <w:jc w:val="both"/>
        <w:rPr>
          <w:sz w:val="24"/>
        </w:rPr>
      </w:pPr>
      <w:r>
        <w:rPr>
          <w:sz w:val="24"/>
        </w:rPr>
        <w:t>разработана программа обучения классных руководителей эффективным технологиям, методам и приёмам работы с обучающимися, родителями (законными представителями);</w:t>
      </w:r>
    </w:p>
    <w:p w14:paraId="25715E7F">
      <w:pPr>
        <w:pStyle w:val="13"/>
        <w:numPr>
          <w:ilvl w:val="3"/>
          <w:numId w:val="2"/>
        </w:numPr>
        <w:spacing w:before="2" w:after="0" w:line="240" w:lineRule="auto"/>
        <w:ind w:left="660" w:leftChars="300" w:right="561" w:firstLine="0" w:firstLineChars="0"/>
        <w:jc w:val="both"/>
        <w:rPr>
          <w:sz w:val="24"/>
        </w:rPr>
      </w:pPr>
      <w:r>
        <w:rPr>
          <w:sz w:val="24"/>
        </w:rPr>
        <w:t>разработан алгоритм действий администрации, педагогов- предметников, классных руководителей, специалистов психолого- педагогической службы по профилактике неуспеваемости обучающихся, работе с неуспевающими учащимися;</w:t>
      </w:r>
    </w:p>
    <w:p w14:paraId="7B10E976">
      <w:pPr>
        <w:pStyle w:val="13"/>
        <w:numPr>
          <w:ilvl w:val="3"/>
          <w:numId w:val="2"/>
        </w:numPr>
        <w:spacing w:before="0" w:after="0" w:line="240" w:lineRule="auto"/>
        <w:ind w:left="660" w:leftChars="300" w:right="565" w:firstLine="0" w:firstLineChars="0"/>
        <w:jc w:val="both"/>
        <w:rPr>
          <w:sz w:val="24"/>
        </w:rPr>
      </w:pPr>
      <w:r>
        <w:rPr>
          <w:sz w:val="24"/>
        </w:rPr>
        <w:t>разработана программа семинаров-практикумов для учителей- предметников по повышению эффективности реализации воспитательного потенциала школьных уроков.</w:t>
      </w:r>
    </w:p>
    <w:p w14:paraId="34F374A4">
      <w:pPr>
        <w:pStyle w:val="9"/>
        <w:tabs>
          <w:tab w:val="left" w:pos="9528"/>
        </w:tabs>
        <w:spacing w:line="274" w:lineRule="exact"/>
        <w:ind w:left="660" w:leftChars="300" w:firstLine="0" w:firstLineChars="0"/>
        <w:jc w:val="both"/>
        <w:rPr>
          <w:color w:val="000000"/>
          <w:shd w:val="clear" w:color="auto" w:fill="D9D9D9"/>
        </w:rPr>
      </w:pPr>
    </w:p>
    <w:p w14:paraId="2E40296A">
      <w:pPr>
        <w:pStyle w:val="9"/>
        <w:tabs>
          <w:tab w:val="left" w:pos="9528"/>
        </w:tabs>
        <w:spacing w:line="274" w:lineRule="exact"/>
        <w:ind w:left="660" w:leftChars="300" w:firstLine="0" w:firstLineChars="0"/>
        <w:jc w:val="both"/>
      </w:pPr>
      <w:r>
        <w:rPr>
          <w:rFonts w:hint="default"/>
          <w:color w:val="000000"/>
          <w:shd w:val="clear" w:color="auto" w:fill="D9D9D9"/>
          <w:lang w:val="ru-RU"/>
        </w:rPr>
        <w:t>2</w:t>
      </w:r>
      <w:r>
        <w:rPr>
          <w:color w:val="000000"/>
          <w:shd w:val="clear" w:color="auto" w:fill="D9D9D9"/>
        </w:rPr>
        <w:t>.2</w:t>
      </w:r>
      <w:r>
        <w:rPr>
          <w:color w:val="000000"/>
          <w:spacing w:val="-10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Виды,</w:t>
      </w:r>
      <w:r>
        <w:rPr>
          <w:color w:val="000000"/>
          <w:spacing w:val="-2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формы</w:t>
      </w:r>
      <w:r>
        <w:rPr>
          <w:color w:val="000000"/>
          <w:spacing w:val="-6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и</w:t>
      </w:r>
      <w:r>
        <w:rPr>
          <w:color w:val="000000"/>
          <w:spacing w:val="-2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содержание</w:t>
      </w:r>
      <w:r>
        <w:rPr>
          <w:color w:val="000000"/>
          <w:spacing w:val="-9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воспитательной</w:t>
      </w:r>
      <w:r>
        <w:rPr>
          <w:color w:val="000000"/>
          <w:spacing w:val="-6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u w:val="single"/>
          <w:shd w:val="clear" w:color="auto" w:fill="D9D9D9"/>
        </w:rPr>
        <w:t>деятельности</w:t>
      </w:r>
      <w:r>
        <w:rPr>
          <w:color w:val="000000"/>
          <w:u w:val="single"/>
          <w:shd w:val="clear" w:color="auto" w:fill="D9D9D9"/>
        </w:rPr>
        <w:tab/>
      </w:r>
    </w:p>
    <w:p w14:paraId="1B73DABE">
      <w:pPr>
        <w:pStyle w:val="9"/>
        <w:ind w:left="660" w:leftChars="300" w:firstLine="0" w:firstLineChars="0"/>
      </w:pPr>
    </w:p>
    <w:p w14:paraId="405F818B">
      <w:pPr>
        <w:pStyle w:val="9"/>
        <w:ind w:left="660" w:leftChars="300" w:right="557" w:firstLine="0" w:firstLineChars="0"/>
        <w:jc w:val="both"/>
      </w:pPr>
      <w:r>
        <w:t>Виды, формы и содержание воспитательной деятельности в этом разделе запланированы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модулям.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модуле</w:t>
      </w:r>
      <w:r>
        <w:rPr>
          <w:spacing w:val="-7"/>
        </w:rPr>
        <w:t xml:space="preserve"> </w:t>
      </w:r>
      <w:r>
        <w:t>описаны</w:t>
      </w:r>
      <w:r>
        <w:rPr>
          <w:spacing w:val="-5"/>
        </w:rPr>
        <w:t xml:space="preserve"> </w:t>
      </w:r>
      <w:r>
        <w:t>виды,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 воспитательной работы в рамках определенного направления деятельности в лицея.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14:paraId="4E3514FC">
      <w:pPr>
        <w:pStyle w:val="9"/>
        <w:spacing w:before="1" w:line="242" w:lineRule="auto"/>
        <w:ind w:left="660" w:leftChars="300" w:right="557" w:firstLine="0" w:firstLineChars="0"/>
        <w:jc w:val="both"/>
      </w:pPr>
      <w:r>
        <w:t>Инвариантные: «Урочная деятельность», «Внеурочная деятельность», «Классное руководство»,</w:t>
      </w:r>
      <w:r>
        <w:rPr>
          <w:spacing w:val="71"/>
        </w:rPr>
        <w:t xml:space="preserve">   </w:t>
      </w:r>
      <w:r>
        <w:t>«Основные</w:t>
      </w:r>
      <w:r>
        <w:rPr>
          <w:spacing w:val="70"/>
        </w:rPr>
        <w:t xml:space="preserve">   </w:t>
      </w:r>
      <w:r>
        <w:t>школьные</w:t>
      </w:r>
      <w:r>
        <w:rPr>
          <w:spacing w:val="70"/>
        </w:rPr>
        <w:t xml:space="preserve">   </w:t>
      </w:r>
      <w:r>
        <w:t>дела»,</w:t>
      </w:r>
      <w:r>
        <w:rPr>
          <w:spacing w:val="72"/>
        </w:rPr>
        <w:t xml:space="preserve">   </w:t>
      </w:r>
      <w:r>
        <w:t>«Внешкольные</w:t>
      </w:r>
      <w:r>
        <w:rPr>
          <w:spacing w:val="70"/>
        </w:rPr>
        <w:t xml:space="preserve">   </w:t>
      </w:r>
      <w:r>
        <w:t>мероприятия»,</w:t>
      </w:r>
    </w:p>
    <w:p w14:paraId="3304226E">
      <w:pPr>
        <w:pStyle w:val="9"/>
        <w:ind w:left="660" w:leftChars="300" w:right="557" w:firstLine="0" w:firstLineChars="0"/>
        <w:jc w:val="both"/>
      </w:pPr>
      <w:r>
        <w:t>«Самоуправление», «Профориентация», «Взаимодействие с родителями (законными представителями)», «Профилактика и безопасность», «Социальное партнёрство», Организация предметно-пространственной среды»</w:t>
      </w:r>
    </w:p>
    <w:p w14:paraId="08709809">
      <w:pPr>
        <w:pStyle w:val="9"/>
        <w:spacing w:line="238" w:lineRule="exact"/>
        <w:ind w:left="660" w:leftChars="300" w:firstLine="0" w:firstLineChars="0"/>
        <w:jc w:val="both"/>
      </w:pPr>
      <w:r>
        <w:t>Вариативные:</w:t>
      </w:r>
      <w:r>
        <w:rPr>
          <w:spacing w:val="-13"/>
        </w:rPr>
        <w:t xml:space="preserve"> </w:t>
      </w:r>
      <w:r>
        <w:t>«Детские</w:t>
      </w:r>
      <w:r>
        <w:rPr>
          <w:spacing w:val="-8"/>
        </w:rPr>
        <w:t xml:space="preserve"> </w:t>
      </w:r>
      <w:r>
        <w:t>общественные</w:t>
      </w:r>
      <w:r>
        <w:rPr>
          <w:spacing w:val="-15"/>
        </w:rPr>
        <w:t xml:space="preserve"> </w:t>
      </w:r>
      <w:r>
        <w:t>объединения»,</w:t>
      </w:r>
      <w:r>
        <w:rPr>
          <w:spacing w:val="-4"/>
        </w:rPr>
        <w:t xml:space="preserve"> </w:t>
      </w:r>
      <w:r>
        <w:t>«Школьные</w:t>
      </w:r>
      <w:r>
        <w:rPr>
          <w:spacing w:val="-7"/>
        </w:rPr>
        <w:t xml:space="preserve"> </w:t>
      </w:r>
      <w:r>
        <w:rPr>
          <w:spacing w:val="-2"/>
        </w:rPr>
        <w:t>медиа».</w:t>
      </w:r>
    </w:p>
    <w:p w14:paraId="7899FF6C">
      <w:pPr>
        <w:pStyle w:val="9"/>
        <w:spacing w:line="311" w:lineRule="exact"/>
        <w:ind w:left="660" w:leftChars="300" w:firstLine="0" w:firstLineChars="0"/>
        <w:jc w:val="both"/>
        <w:rPr>
          <w:position w:val="11"/>
          <w:sz w:val="20"/>
        </w:rPr>
      </w:pPr>
      <w:r>
        <w:t>По</w:t>
      </w:r>
      <w:r>
        <w:rPr>
          <w:spacing w:val="64"/>
        </w:rPr>
        <w:t xml:space="preserve">  </w:t>
      </w:r>
      <w:r>
        <w:t>выбору</w:t>
      </w:r>
      <w:r>
        <w:rPr>
          <w:spacing w:val="60"/>
        </w:rPr>
        <w:t xml:space="preserve">  </w:t>
      </w:r>
      <w:r>
        <w:t>школы:</w:t>
      </w:r>
      <w:r>
        <w:rPr>
          <w:spacing w:val="77"/>
          <w:w w:val="150"/>
        </w:rPr>
        <w:t xml:space="preserve">   </w:t>
      </w:r>
      <w:r>
        <w:t>«Школьный</w:t>
      </w:r>
      <w:r>
        <w:rPr>
          <w:spacing w:val="65"/>
        </w:rPr>
        <w:t xml:space="preserve">  </w:t>
      </w:r>
      <w:r>
        <w:t>театр»,</w:t>
      </w:r>
      <w:r>
        <w:rPr>
          <w:spacing w:val="66"/>
        </w:rPr>
        <w:t xml:space="preserve">  </w:t>
      </w:r>
      <w:r>
        <w:t>«Добровольческая</w:t>
      </w:r>
      <w:r>
        <w:rPr>
          <w:spacing w:val="64"/>
        </w:rPr>
        <w:t xml:space="preserve">  </w:t>
      </w:r>
      <w:r>
        <w:t>деятельность</w:t>
      </w:r>
      <w:r>
        <w:rPr>
          <w:spacing w:val="64"/>
          <w:w w:val="150"/>
        </w:rPr>
        <w:t xml:space="preserve">  </w:t>
      </w:r>
    </w:p>
    <w:p w14:paraId="4C418E7B">
      <w:pPr>
        <w:pStyle w:val="9"/>
        <w:ind w:left="660" w:leftChars="300" w:firstLine="0" w:firstLineChars="0"/>
        <w:jc w:val="both"/>
      </w:pPr>
      <w:r>
        <w:rPr>
          <w:spacing w:val="-2"/>
        </w:rPr>
        <w:t>(волонтёрство)»,</w:t>
      </w:r>
      <w:r>
        <w:rPr>
          <w:spacing w:val="5"/>
        </w:rPr>
        <w:t xml:space="preserve"> </w:t>
      </w:r>
      <w:r>
        <w:rPr>
          <w:spacing w:val="-2"/>
        </w:rPr>
        <w:t>«Школьный</w:t>
      </w:r>
      <w:r>
        <w:rPr>
          <w:spacing w:val="4"/>
        </w:rPr>
        <w:t xml:space="preserve"> </w:t>
      </w:r>
      <w:r>
        <w:rPr>
          <w:spacing w:val="-2"/>
        </w:rPr>
        <w:t>спортивный</w:t>
      </w:r>
      <w:r>
        <w:rPr>
          <w:spacing w:val="4"/>
        </w:rPr>
        <w:t xml:space="preserve"> </w:t>
      </w:r>
      <w:r>
        <w:rPr>
          <w:spacing w:val="-2"/>
        </w:rPr>
        <w:t>клуб»,</w:t>
      </w:r>
      <w:r>
        <w:rPr>
          <w:spacing w:val="5"/>
        </w:rPr>
        <w:t xml:space="preserve"> </w:t>
      </w:r>
      <w:r>
        <w:rPr>
          <w:spacing w:val="-2"/>
        </w:rPr>
        <w:t>«Трудовая</w:t>
      </w:r>
      <w:r>
        <w:rPr>
          <w:spacing w:val="3"/>
        </w:rPr>
        <w:t xml:space="preserve"> </w:t>
      </w:r>
      <w:r>
        <w:rPr>
          <w:spacing w:val="-2"/>
        </w:rPr>
        <w:t>деятельность».</w:t>
      </w:r>
    </w:p>
    <w:p w14:paraId="4F899E40">
      <w:pPr>
        <w:pStyle w:val="9"/>
        <w:ind w:left="660" w:leftChars="300" w:firstLine="0" w:firstLineChars="0"/>
      </w:pPr>
    </w:p>
    <w:p w14:paraId="774E1295">
      <w:pPr>
        <w:pStyle w:val="9"/>
        <w:spacing w:before="2"/>
        <w:ind w:left="660" w:leftChars="300" w:firstLine="0" w:firstLineChars="0"/>
      </w:pPr>
    </w:p>
    <w:p w14:paraId="20CF658B">
      <w:pPr>
        <w:pStyle w:val="2"/>
        <w:shd w:val="clear"/>
        <w:tabs>
          <w:tab w:val="left" w:pos="707"/>
          <w:tab w:val="left" w:pos="9528"/>
        </w:tabs>
        <w:ind w:left="660" w:leftChars="300" w:firstLine="0" w:firstLineChars="0"/>
        <w:rPr>
          <w:highlight w:val="lightGray"/>
        </w:rPr>
      </w:pPr>
      <w:r>
        <w:rPr>
          <w:b w:val="0"/>
          <w:color w:val="000000"/>
          <w:highlight w:val="lightGray"/>
          <w:shd w:val="clear" w:color="auto" w:fill="C6D9F1"/>
        </w:rPr>
        <w:tab/>
      </w:r>
      <w:r>
        <w:rPr>
          <w:color w:val="000000"/>
          <w:highlight w:val="lightGray"/>
          <w:shd w:val="clear" w:color="auto" w:fill="C6D9F1"/>
        </w:rPr>
        <w:t>Модуль</w:t>
      </w:r>
      <w:r>
        <w:rPr>
          <w:color w:val="000000"/>
          <w:spacing w:val="-11"/>
          <w:highlight w:val="lightGray"/>
          <w:shd w:val="clear" w:color="auto" w:fill="C6D9F1"/>
        </w:rPr>
        <w:t xml:space="preserve"> </w:t>
      </w:r>
      <w:r>
        <w:rPr>
          <w:color w:val="000000"/>
          <w:highlight w:val="lightGray"/>
          <w:shd w:val="clear" w:color="auto" w:fill="C6D9F1"/>
        </w:rPr>
        <w:t>«Школьный</w:t>
      </w:r>
      <w:r>
        <w:rPr>
          <w:color w:val="000000"/>
          <w:spacing w:val="-12"/>
          <w:highlight w:val="lightGray"/>
          <w:shd w:val="clear" w:color="auto" w:fill="C6D9F1"/>
        </w:rPr>
        <w:t xml:space="preserve"> </w:t>
      </w:r>
      <w:r>
        <w:rPr>
          <w:color w:val="000000"/>
          <w:spacing w:val="-4"/>
          <w:highlight w:val="lightGray"/>
          <w:shd w:val="clear" w:color="auto" w:fill="C6D9F1"/>
        </w:rPr>
        <w:t>урок»</w:t>
      </w:r>
      <w:r>
        <w:rPr>
          <w:color w:val="auto"/>
          <w:highlight w:val="lightGray"/>
          <w:shd w:val="clear" w:color="auto" w:fill="C6D9F1"/>
        </w:rPr>
        <w:tab/>
      </w:r>
    </w:p>
    <w:p w14:paraId="038191CB">
      <w:pPr>
        <w:pStyle w:val="9"/>
        <w:spacing w:before="272" w:line="242" w:lineRule="auto"/>
        <w:ind w:left="660" w:leftChars="300" w:right="572" w:firstLine="0" w:firstLineChars="0"/>
        <w:jc w:val="both"/>
        <w:rPr>
          <w:spacing w:val="-2"/>
        </w:rPr>
      </w:pPr>
      <w:r>
        <w:t>Реализация</w:t>
      </w:r>
      <w:r>
        <w:rPr>
          <w:spacing w:val="-2"/>
        </w:rPr>
        <w:t xml:space="preserve"> </w:t>
      </w:r>
      <w:r>
        <w:t>школьными</w:t>
      </w:r>
      <w:r>
        <w:rPr>
          <w:spacing w:val="-2"/>
        </w:rPr>
        <w:t xml:space="preserve"> </w:t>
      </w:r>
      <w:r>
        <w:t>педагогами</w:t>
      </w:r>
      <w:r>
        <w:rPr>
          <w:spacing w:val="-5"/>
        </w:rPr>
        <w:t xml:space="preserve"> </w:t>
      </w:r>
      <w:r>
        <w:t>воспитательного потенциала урока</w:t>
      </w:r>
      <w:r>
        <w:rPr>
          <w:spacing w:val="-3"/>
        </w:rPr>
        <w:t xml:space="preserve"> </w:t>
      </w:r>
      <w:r>
        <w:t xml:space="preserve">предполагает </w:t>
      </w:r>
      <w:r>
        <w:rPr>
          <w:spacing w:val="-2"/>
        </w:rPr>
        <w:t>следующее:</w:t>
      </w:r>
    </w:p>
    <w:p w14:paraId="5048D93E">
      <w:pPr>
        <w:pStyle w:val="9"/>
        <w:spacing w:line="271" w:lineRule="exact"/>
        <w:ind w:left="660" w:leftChars="30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74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офлайн,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rPr>
          <w:spacing w:val="-2"/>
        </w:rPr>
        <w:t>формате;</w:t>
      </w:r>
    </w:p>
    <w:p w14:paraId="60BE7A0D">
      <w:pPr>
        <w:pStyle w:val="9"/>
        <w:spacing w:before="3"/>
        <w:ind w:left="660" w:leftChars="300" w:right="560" w:firstLine="0" w:firstLineChars="0"/>
        <w:jc w:val="both"/>
        <w:rPr>
          <w:spacing w:val="-2"/>
        </w:rPr>
      </w:pPr>
      <w:r>
        <w:rPr>
          <w:rFonts w:ascii="Wingdings" w:hAnsi="Wingdings"/>
        </w:rPr>
        <w:t></w:t>
      </w:r>
      <w:r>
        <w:t xml:space="preserve">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</w:t>
      </w:r>
      <w:r>
        <w:rPr>
          <w:spacing w:val="40"/>
        </w:rPr>
        <w:t xml:space="preserve"> </w:t>
      </w:r>
      <w:r>
        <w:t xml:space="preserve">согласно Устава школы, Правилам внутреннего распорядка </w:t>
      </w:r>
      <w:r>
        <w:rPr>
          <w:spacing w:val="-2"/>
        </w:rPr>
        <w:t>школы;</w:t>
      </w:r>
    </w:p>
    <w:p w14:paraId="665281EE">
      <w:pPr>
        <w:pStyle w:val="9"/>
        <w:spacing w:before="3"/>
        <w:ind w:left="660" w:leftChars="300" w:right="560" w:firstLine="0" w:firstLineChars="0"/>
        <w:jc w:val="both"/>
        <w:rPr>
          <w:spacing w:val="-2"/>
        </w:rPr>
      </w:pPr>
    </w:p>
    <w:p w14:paraId="2EB0D5F8">
      <w:pPr>
        <w:pStyle w:val="9"/>
        <w:ind w:left="660" w:leftChars="300" w:right="558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учебного предмета</w:t>
      </w:r>
      <w:r>
        <w:rPr>
          <w:spacing w:val="-4"/>
        </w:rPr>
        <w:t xml:space="preserve"> </w:t>
      </w:r>
      <w:r>
        <w:t>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</w:t>
      </w:r>
      <w:r>
        <w:rPr>
          <w:spacing w:val="40"/>
        </w:rPr>
        <w:t xml:space="preserve"> </w:t>
      </w:r>
      <w:r>
        <w:t>кейсов и дискуссии;</w:t>
      </w:r>
    </w:p>
    <w:p w14:paraId="44174DF1">
      <w:pPr>
        <w:pStyle w:val="9"/>
        <w:spacing w:before="1"/>
        <w:ind w:left="660" w:leftChars="300" w:right="564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применение на уроке интерактивных форм работы учащихся</w:t>
      </w:r>
      <w:r>
        <w:rPr>
          <w:spacing w:val="-2"/>
        </w:rPr>
        <w:t>;</w:t>
      </w:r>
    </w:p>
    <w:p w14:paraId="31E23E0D">
      <w:pPr>
        <w:pStyle w:val="9"/>
        <w:spacing w:line="242" w:lineRule="auto"/>
        <w:ind w:left="660" w:leftChars="300" w:right="566" w:firstLine="0" w:firstLineChars="0"/>
        <w:jc w:val="both"/>
      </w:pPr>
      <w:r>
        <w:rPr>
          <w:rFonts w:ascii="Wingdings" w:hAnsi="Wingdings"/>
        </w:rPr>
        <w:t></w:t>
      </w:r>
      <w:r>
        <w:t xml:space="preserve"> Олимпиады, занимательные</w:t>
      </w:r>
      <w:r>
        <w:rPr>
          <w:spacing w:val="-2"/>
        </w:rPr>
        <w:t xml:space="preserve"> </w:t>
      </w:r>
      <w:r>
        <w:t>уроки и</w:t>
      </w:r>
      <w:r>
        <w:rPr>
          <w:spacing w:val="40"/>
        </w:rPr>
        <w:t xml:space="preserve"> </w:t>
      </w:r>
      <w:r>
        <w:t>пятиминутки, урок - деловая игра, урок – путешествие, урок</w:t>
      </w:r>
      <w:r>
        <w:rPr>
          <w:spacing w:val="40"/>
        </w:rPr>
        <w:t xml:space="preserve"> </w:t>
      </w:r>
      <w:r>
        <w:t>мастер-класс;</w:t>
      </w:r>
    </w:p>
    <w:p w14:paraId="3AF2742F">
      <w:pPr>
        <w:pStyle w:val="9"/>
        <w:ind w:left="660" w:leftChars="300" w:right="561" w:firstLine="0" w:firstLineChars="0"/>
        <w:jc w:val="both"/>
      </w:pPr>
      <w:r>
        <w:rPr>
          <w:rFonts w:ascii="Wingdings" w:hAnsi="Wingdings"/>
        </w:rPr>
        <w:t></w:t>
      </w:r>
      <w:r>
        <w:t xml:space="preserve"> включение в урок игровых процедур, которые помогают поддержать мотивацию детей к получению знаний, налаживанию позитивных межличностных отношений</w:t>
      </w:r>
      <w:r>
        <w:rPr>
          <w:spacing w:val="40"/>
        </w:rPr>
        <w:t xml:space="preserve"> </w:t>
      </w:r>
      <w:r>
        <w:t>в классе, помогают установлению доброжелательной атмосферы во время урока;</w:t>
      </w:r>
    </w:p>
    <w:p w14:paraId="5029130C">
      <w:pPr>
        <w:pStyle w:val="9"/>
        <w:ind w:left="660" w:leftChars="300" w:right="563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инициирование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14:paraId="27946B92">
      <w:pPr>
        <w:pStyle w:val="9"/>
        <w:ind w:left="660" w:leftChars="300" w:right="563" w:firstLine="0" w:firstLineChars="0"/>
        <w:jc w:val="both"/>
        <w:rPr>
          <w:highlight w:val="lightGray"/>
        </w:rPr>
      </w:pPr>
    </w:p>
    <w:p w14:paraId="3C6828B9">
      <w:pPr>
        <w:pStyle w:val="2"/>
        <w:tabs>
          <w:tab w:val="left" w:pos="9528"/>
        </w:tabs>
        <w:spacing w:before="63" w:line="275" w:lineRule="exact"/>
        <w:ind w:left="660" w:leftChars="300" w:firstLine="0" w:firstLineChars="0"/>
        <w:jc w:val="both"/>
        <w:rPr>
          <w:highlight w:val="lightGray"/>
        </w:rPr>
      </w:pPr>
      <w:r>
        <w:rPr>
          <w:b w:val="0"/>
          <w:color w:val="000000"/>
          <w:spacing w:val="-32"/>
          <w:highlight w:val="lightGray"/>
          <w:shd w:val="clear" w:color="auto" w:fill="DBE5F1"/>
        </w:rPr>
        <w:t xml:space="preserve"> </w:t>
      </w:r>
      <w:r>
        <w:rPr>
          <w:color w:val="000000"/>
          <w:highlight w:val="lightGray"/>
          <w:shd w:val="clear" w:color="auto" w:fill="DBE5F1"/>
        </w:rPr>
        <w:t>Модуль</w:t>
      </w:r>
      <w:r>
        <w:rPr>
          <w:color w:val="000000"/>
          <w:spacing w:val="-11"/>
          <w:highlight w:val="lightGray"/>
          <w:shd w:val="clear" w:color="auto" w:fill="DBE5F1"/>
        </w:rPr>
        <w:t xml:space="preserve"> </w:t>
      </w:r>
      <w:r>
        <w:rPr>
          <w:color w:val="000000"/>
          <w:highlight w:val="lightGray"/>
          <w:shd w:val="clear" w:color="auto" w:fill="DBE5F1"/>
        </w:rPr>
        <w:t>«Классное</w:t>
      </w:r>
      <w:r>
        <w:rPr>
          <w:color w:val="000000"/>
          <w:spacing w:val="-6"/>
          <w:highlight w:val="lightGray"/>
          <w:shd w:val="clear" w:color="auto" w:fill="DBE5F1"/>
        </w:rPr>
        <w:t xml:space="preserve"> </w:t>
      </w:r>
      <w:r>
        <w:rPr>
          <w:color w:val="000000"/>
          <w:spacing w:val="-2"/>
          <w:highlight w:val="lightGray"/>
          <w:shd w:val="clear" w:color="auto" w:fill="DBE5F1"/>
        </w:rPr>
        <w:t>руководство»</w:t>
      </w:r>
      <w:r>
        <w:rPr>
          <w:color w:val="000000"/>
          <w:highlight w:val="lightGray"/>
          <w:shd w:val="clear" w:color="auto" w:fill="DBE5F1"/>
        </w:rPr>
        <w:tab/>
      </w:r>
    </w:p>
    <w:p w14:paraId="14F27761">
      <w:pPr>
        <w:pStyle w:val="9"/>
        <w:ind w:left="660" w:leftChars="300" w:right="562" w:firstLine="0" w:firstLineChars="0"/>
        <w:jc w:val="both"/>
      </w:pPr>
    </w:p>
    <w:p w14:paraId="369775C4">
      <w:pPr>
        <w:pStyle w:val="9"/>
        <w:ind w:left="660" w:leftChars="300" w:right="562" w:firstLine="0" w:firstLineChars="0"/>
        <w:jc w:val="both"/>
      </w:pPr>
      <w:r>
        <w:t>Осуществляя работу с классом, педагог (классный руководитель) организует работу</w:t>
      </w:r>
      <w:r>
        <w:rPr>
          <w:spacing w:val="40"/>
        </w:rPr>
        <w:t xml:space="preserve"> </w:t>
      </w:r>
      <w:r>
        <w:t>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14:paraId="415C1A79">
      <w:pPr>
        <w:pStyle w:val="9"/>
        <w:ind w:left="660" w:leftChars="300" w:right="560" w:firstLine="0" w:firstLineChars="0"/>
        <w:jc w:val="both"/>
      </w:pPr>
      <w:r>
        <w:t>Главное</w:t>
      </w:r>
      <w:r>
        <w:rPr>
          <w:spacing w:val="40"/>
        </w:rPr>
        <w:t xml:space="preserve"> </w:t>
      </w:r>
      <w:r>
        <w:t>предназначение</w:t>
      </w:r>
      <w:r>
        <w:rPr>
          <w:spacing w:val="40"/>
        </w:rPr>
        <w:t xml:space="preserve"> </w:t>
      </w:r>
      <w:r>
        <w:t>классного</w:t>
      </w:r>
      <w:r>
        <w:rPr>
          <w:spacing w:val="40"/>
        </w:rPr>
        <w:t xml:space="preserve"> </w:t>
      </w:r>
      <w:r>
        <w:t>руководителя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изучение</w:t>
      </w:r>
      <w:r>
        <w:rPr>
          <w:spacing w:val="80"/>
        </w:rPr>
        <w:t xml:space="preserve"> </w:t>
      </w:r>
      <w:r>
        <w:t>особенностей развития</w:t>
      </w:r>
      <w:r>
        <w:rPr>
          <w:spacing w:val="40"/>
        </w:rPr>
        <w:t xml:space="preserve"> </w:t>
      </w:r>
      <w:r>
        <w:t>каждого обучающегося в</w:t>
      </w:r>
      <w:r>
        <w:rPr>
          <w:spacing w:val="80"/>
        </w:rPr>
        <w:t xml:space="preserve"> </w:t>
      </w:r>
      <w:r>
        <w:t>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</w:t>
      </w:r>
    </w:p>
    <w:p w14:paraId="29FD0DBF">
      <w:pPr>
        <w:pStyle w:val="9"/>
        <w:ind w:left="660" w:leftChars="300" w:right="563" w:firstLine="0" w:firstLineChars="0"/>
        <w:jc w:val="both"/>
      </w:pPr>
      <w:r>
        <w:t>Важное место в работе классного руководителя занимает организация</w:t>
      </w:r>
      <w:r>
        <w:rPr>
          <w:spacing w:val="40"/>
        </w:rPr>
        <w:t xml:space="preserve"> </w:t>
      </w:r>
      <w:r>
        <w:t>интересных и</w:t>
      </w:r>
      <w:r>
        <w:rPr>
          <w:spacing w:val="40"/>
        </w:rPr>
        <w:t xml:space="preserve"> </w:t>
      </w:r>
      <w:r>
        <w:t>полезных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личностного развития ребенка совместных дел с учащимися вверенного ему класса, позволяющих, с одной стороны, вовлечь в них детей с самыми</w:t>
      </w:r>
      <w:r>
        <w:rPr>
          <w:spacing w:val="80"/>
        </w:rPr>
        <w:t xml:space="preserve"> </w:t>
      </w:r>
      <w:r>
        <w:t>разными потребностями и тем самым дать им возможность самореализоваться, а с другой, установить и упрочить доверительные отношения с учащимися класса, стать для них значимым</w:t>
      </w:r>
      <w:r>
        <w:rPr>
          <w:spacing w:val="40"/>
        </w:rPr>
        <w:t xml:space="preserve"> </w:t>
      </w:r>
      <w:r>
        <w:t>взрослым,</w:t>
      </w:r>
      <w:r>
        <w:rPr>
          <w:spacing w:val="40"/>
        </w:rPr>
        <w:t xml:space="preserve"> </w:t>
      </w:r>
      <w:r>
        <w:t>задающим образцы поведения в обществе.</w:t>
      </w:r>
    </w:p>
    <w:p w14:paraId="535419A8">
      <w:pPr>
        <w:pStyle w:val="9"/>
        <w:spacing w:before="3" w:line="237" w:lineRule="auto"/>
        <w:ind w:left="660" w:leftChars="300" w:right="578" w:firstLine="0" w:firstLineChars="0"/>
        <w:jc w:val="both"/>
      </w:pPr>
      <w:r>
        <w:t>Формированию и сплочению коллектива класса способствуют следующие дела, акции, события, проекты, занятия:</w:t>
      </w:r>
    </w:p>
    <w:p w14:paraId="5BD99AC0">
      <w:pPr>
        <w:pStyle w:val="9"/>
        <w:spacing w:before="4"/>
        <w:ind w:left="660" w:leftChars="300" w:right="565" w:firstLine="0" w:firstLineChars="0"/>
        <w:jc w:val="both"/>
      </w:pPr>
      <w:r>
        <w:rPr>
          <w:rFonts w:ascii="Wingdings" w:hAnsi="Wingdings"/>
        </w:rPr>
        <w:t></w:t>
      </w:r>
      <w:r>
        <w:t xml:space="preserve"> классные часы: тематические (согласно плану классного руководителя), посвященные юбилейным датам, Дням воинской славы, событию в классе,</w:t>
      </w:r>
      <w:r>
        <w:rPr>
          <w:spacing w:val="40"/>
        </w:rPr>
        <w:t xml:space="preserve"> </w:t>
      </w:r>
      <w:r>
        <w:t>в городе, стране, способствующие расширению кругозора детей, формированию эстетического</w:t>
      </w:r>
      <w:r>
        <w:rPr>
          <w:spacing w:val="40"/>
        </w:rPr>
        <w:t xml:space="preserve"> </w:t>
      </w:r>
      <w:r>
        <w:t>вкуса,</w:t>
      </w:r>
      <w:r>
        <w:rPr>
          <w:spacing w:val="40"/>
        </w:rPr>
        <w:t xml:space="preserve"> </w:t>
      </w:r>
      <w:r>
        <w:t>позволяющие</w:t>
      </w:r>
      <w:r>
        <w:rPr>
          <w:spacing w:val="40"/>
        </w:rPr>
        <w:t xml:space="preserve"> </w:t>
      </w:r>
      <w:r>
        <w:t>лучше</w:t>
      </w:r>
      <w:r>
        <w:rPr>
          <w:spacing w:val="40"/>
        </w:rPr>
        <w:t xml:space="preserve"> </w:t>
      </w:r>
      <w:r>
        <w:t>узнать</w:t>
      </w:r>
      <w:r>
        <w:rPr>
          <w:spacing w:val="40"/>
        </w:rPr>
        <w:t xml:space="preserve"> </w:t>
      </w:r>
      <w:r>
        <w:t>и полюбить свою Родину;</w:t>
      </w:r>
    </w:p>
    <w:p w14:paraId="769E80DA">
      <w:pPr>
        <w:pStyle w:val="9"/>
        <w:ind w:left="660" w:leftChars="300" w:right="564" w:firstLine="0" w:firstLineChars="0"/>
        <w:jc w:val="both"/>
      </w:pPr>
      <w:r>
        <w:rPr>
          <w:rFonts w:ascii="Wingdings" w:hAnsi="Wingdings"/>
        </w:rPr>
        <w:t></w:t>
      </w:r>
      <w:r>
        <w:t xml:space="preserve"> игровые, способствующие сплочению коллектива,</w:t>
      </w:r>
      <w:r>
        <w:rPr>
          <w:spacing w:val="40"/>
        </w:rPr>
        <w:t xml:space="preserve"> </w:t>
      </w:r>
      <w:r>
        <w:t>поднятию</w:t>
      </w:r>
      <w:r>
        <w:rPr>
          <w:spacing w:val="40"/>
        </w:rPr>
        <w:t xml:space="preserve"> </w:t>
      </w:r>
      <w:r>
        <w:t>настроения, предупреждающие стрессовые ситуации; проблемные, направленные на</w:t>
      </w:r>
      <w:r>
        <w:rPr>
          <w:spacing w:val="40"/>
        </w:rPr>
        <w:t xml:space="preserve"> </w:t>
      </w:r>
      <w:r>
        <w:t>устранение</w:t>
      </w:r>
      <w:r>
        <w:rPr>
          <w:spacing w:val="72"/>
          <w:w w:val="150"/>
        </w:rPr>
        <w:t xml:space="preserve"> </w:t>
      </w:r>
      <w:r>
        <w:t>конфликтных</w:t>
      </w:r>
      <w:r>
        <w:rPr>
          <w:spacing w:val="80"/>
        </w:rPr>
        <w:t xml:space="preserve"> </w:t>
      </w:r>
      <w:r>
        <w:t>ситуаций</w:t>
      </w:r>
      <w:r>
        <w:rPr>
          <w:spacing w:val="74"/>
          <w:w w:val="150"/>
        </w:rPr>
        <w:t xml:space="preserve"> </w:t>
      </w:r>
      <w:r>
        <w:t>в</w:t>
      </w:r>
      <w:r>
        <w:rPr>
          <w:spacing w:val="75"/>
          <w:w w:val="150"/>
        </w:rPr>
        <w:t xml:space="preserve"> </w:t>
      </w:r>
      <w:r>
        <w:t>классе,</w:t>
      </w:r>
      <w:r>
        <w:rPr>
          <w:spacing w:val="75"/>
          <w:w w:val="150"/>
        </w:rPr>
        <w:t xml:space="preserve"> </w:t>
      </w:r>
      <w:r>
        <w:t>лицее,</w:t>
      </w:r>
      <w:r>
        <w:rPr>
          <w:spacing w:val="72"/>
          <w:w w:val="150"/>
        </w:rPr>
        <w:t xml:space="preserve">  </w:t>
      </w:r>
      <w:r>
        <w:t>позволяющие</w:t>
      </w:r>
      <w:r>
        <w:rPr>
          <w:spacing w:val="73"/>
          <w:w w:val="150"/>
        </w:rPr>
        <w:t xml:space="preserve">  </w:t>
      </w:r>
      <w:r>
        <w:t>решать</w:t>
      </w:r>
    </w:p>
    <w:p w14:paraId="6F29CFAE">
      <w:pPr>
        <w:pStyle w:val="9"/>
        <w:tabs>
          <w:tab w:val="left" w:pos="1978"/>
          <w:tab w:val="left" w:pos="3157"/>
          <w:tab w:val="left" w:pos="5270"/>
          <w:tab w:val="left" w:pos="6575"/>
          <w:tab w:val="left" w:pos="6934"/>
          <w:tab w:val="left" w:pos="8469"/>
          <w:tab w:val="left" w:pos="9375"/>
          <w:tab w:val="left" w:pos="9816"/>
        </w:tabs>
        <w:spacing w:line="274" w:lineRule="exact"/>
        <w:ind w:left="660" w:leftChars="300" w:firstLine="0" w:firstLineChars="0"/>
        <w:rPr>
          <w:position w:val="11"/>
          <w:sz w:val="20"/>
          <w:u w:val="none"/>
        </w:rPr>
      </w:pPr>
      <w:r>
        <w:rPr>
          <w:spacing w:val="-2"/>
        </w:rPr>
        <w:t>спорные</w:t>
      </w:r>
      <w:r>
        <w:tab/>
      </w:r>
      <w:r>
        <w:rPr>
          <w:spacing w:val="-2"/>
        </w:rPr>
        <w:t>вопросы;</w:t>
      </w:r>
      <w:r>
        <w:tab/>
      </w:r>
      <w:r>
        <w:rPr>
          <w:spacing w:val="-2"/>
        </w:rPr>
        <w:t>организационные,</w:t>
      </w:r>
      <w:r>
        <w:tab/>
      </w:r>
      <w:r>
        <w:rPr>
          <w:spacing w:val="-2"/>
        </w:rPr>
        <w:t>связанные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подготовкой</w:t>
      </w:r>
      <w:r>
        <w:tab/>
      </w:r>
      <w:r>
        <w:rPr>
          <w:spacing w:val="-2"/>
        </w:rPr>
        <w:t>класса</w:t>
      </w:r>
      <w:r>
        <w:tab/>
      </w:r>
      <w:r>
        <w:rPr>
          <w:spacing w:val="-10"/>
        </w:rPr>
        <w:t>к</w:t>
      </w:r>
      <w:r>
        <w:tab/>
      </w:r>
    </w:p>
    <w:p w14:paraId="30EA15D2">
      <w:pPr>
        <w:pStyle w:val="9"/>
        <w:spacing w:before="2"/>
        <w:ind w:left="660" w:leftChars="300" w:right="571" w:firstLine="0" w:firstLineChars="0"/>
        <w:jc w:val="both"/>
      </w:pPr>
      <w:r>
        <w:t>общему</w:t>
      </w:r>
      <w:r>
        <w:rPr>
          <w:spacing w:val="40"/>
        </w:rPr>
        <w:t xml:space="preserve"> </w:t>
      </w:r>
      <w:r>
        <w:t>делу;</w:t>
      </w:r>
      <w:r>
        <w:rPr>
          <w:spacing w:val="40"/>
        </w:rPr>
        <w:t xml:space="preserve"> </w:t>
      </w:r>
      <w:r>
        <w:t>здоровьесберегающие, позволяющие получить опыт безопасного поведения в социуме, ведения</w:t>
      </w:r>
      <w:r>
        <w:rPr>
          <w:spacing w:val="40"/>
        </w:rPr>
        <w:t xml:space="preserve"> </w:t>
      </w:r>
      <w:r>
        <w:t xml:space="preserve">здорового образа жизни и заботы о здоровье других </w:t>
      </w:r>
      <w:r>
        <w:rPr>
          <w:spacing w:val="-2"/>
        </w:rPr>
        <w:t>людей.</w:t>
      </w:r>
    </w:p>
    <w:p w14:paraId="69255359">
      <w:pPr>
        <w:pStyle w:val="9"/>
        <w:spacing w:line="274" w:lineRule="exact"/>
        <w:ind w:left="660" w:leftChars="300" w:firstLine="0" w:firstLineChars="0"/>
        <w:jc w:val="both"/>
      </w:pPr>
      <w:r>
        <w:t>Немаловажное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rPr>
          <w:spacing w:val="-2"/>
        </w:rPr>
        <w:t>имеет:</w:t>
      </w:r>
    </w:p>
    <w:p w14:paraId="2925CD72">
      <w:pPr>
        <w:pStyle w:val="9"/>
        <w:spacing w:before="3"/>
        <w:ind w:left="660" w:leftChars="300" w:right="569" w:firstLine="0" w:firstLineChars="0"/>
        <w:jc w:val="both"/>
      </w:pPr>
      <w:r>
        <w:rPr>
          <w:rFonts w:ascii="Wingdings" w:hAnsi="Wingdings"/>
        </w:rPr>
        <w:t></w:t>
      </w:r>
      <w:r>
        <w:t xml:space="preserve"> формирование традиций в классном коллективе: «День именинника», концерты для мам, бабушек, пап и т.п.;</w:t>
      </w:r>
    </w:p>
    <w:p w14:paraId="2466714A">
      <w:pPr>
        <w:pStyle w:val="9"/>
        <w:ind w:left="660" w:leftChars="300" w:right="562" w:firstLine="0" w:firstLineChars="0"/>
        <w:jc w:val="both"/>
      </w:pPr>
      <w:r>
        <w:rPr>
          <w:rFonts w:ascii="Wingdings" w:hAnsi="Wingdings"/>
        </w:rPr>
        <w:t></w:t>
      </w:r>
      <w:r>
        <w:t xml:space="preserve"> становление позитивных отношений с другими классными коллективами (через подготовку и проведение ключевого общешкольного дела по </w:t>
      </w:r>
      <w:r>
        <w:rPr>
          <w:spacing w:val="-2"/>
        </w:rPr>
        <w:t>параллелям);</w:t>
      </w:r>
    </w:p>
    <w:p w14:paraId="2807A3DD">
      <w:pPr>
        <w:pStyle w:val="9"/>
        <w:spacing w:before="3" w:line="237" w:lineRule="auto"/>
        <w:ind w:left="660" w:leftChars="300" w:right="563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сбор информации об увлечениях и интересах обучающихся и их родителей, чтобы</w:t>
      </w:r>
      <w:r>
        <w:rPr>
          <w:spacing w:val="40"/>
        </w:rPr>
        <w:t xml:space="preserve"> </w:t>
      </w:r>
      <w:r>
        <w:t>найти</w:t>
      </w:r>
      <w:r>
        <w:rPr>
          <w:spacing w:val="40"/>
        </w:rPr>
        <w:t xml:space="preserve"> </w:t>
      </w:r>
      <w:r>
        <w:t>вдохновителей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интересных</w:t>
      </w:r>
      <w:r>
        <w:rPr>
          <w:spacing w:val="40"/>
        </w:rPr>
        <w:t xml:space="preserve"> </w:t>
      </w:r>
      <w:r>
        <w:t>и полезных дел;</w:t>
      </w:r>
    </w:p>
    <w:p w14:paraId="0479A517">
      <w:pPr>
        <w:pStyle w:val="9"/>
        <w:spacing w:before="3" w:line="275" w:lineRule="exact"/>
        <w:ind w:left="660" w:leftChars="30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76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успеха.</w:t>
      </w:r>
    </w:p>
    <w:p w14:paraId="6B5CCAFB">
      <w:pPr>
        <w:pStyle w:val="9"/>
        <w:spacing w:line="275" w:lineRule="exact"/>
        <w:ind w:left="660" w:leftChars="300" w:firstLine="0" w:firstLineChars="0"/>
        <w:jc w:val="both"/>
      </w:pPr>
      <w:r>
        <w:t>Формированию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коллектива</w:t>
      </w:r>
      <w:r>
        <w:rPr>
          <w:spacing w:val="3"/>
        </w:rPr>
        <w:t xml:space="preserve"> </w:t>
      </w:r>
      <w:r>
        <w:t>класса</w:t>
      </w:r>
      <w:r>
        <w:rPr>
          <w:spacing w:val="-7"/>
        </w:rPr>
        <w:t xml:space="preserve"> </w:t>
      </w:r>
      <w:r>
        <w:rPr>
          <w:spacing w:val="-2"/>
        </w:rPr>
        <w:t>способствуют:</w:t>
      </w:r>
    </w:p>
    <w:p w14:paraId="4C292656">
      <w:pPr>
        <w:pStyle w:val="9"/>
        <w:spacing w:before="3" w:line="275" w:lineRule="exact"/>
        <w:ind w:left="660" w:leftChars="300" w:firstLine="0" w:firstLineChars="0"/>
      </w:pPr>
      <w:r>
        <w:rPr>
          <w:rFonts w:ascii="Wingdings" w:hAnsi="Wingdings"/>
        </w:rPr>
        <w:t></w:t>
      </w:r>
      <w:r>
        <w:rPr>
          <w:spacing w:val="74"/>
        </w:rPr>
        <w:t xml:space="preserve"> </w:t>
      </w:r>
      <w:r>
        <w:t>составление</w:t>
      </w:r>
      <w:r>
        <w:rPr>
          <w:spacing w:val="-7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паспорта</w:t>
      </w:r>
      <w:r>
        <w:rPr>
          <w:spacing w:val="-1"/>
        </w:rPr>
        <w:t xml:space="preserve"> </w:t>
      </w:r>
      <w:r>
        <w:rPr>
          <w:spacing w:val="-2"/>
        </w:rPr>
        <w:t>класса</w:t>
      </w:r>
    </w:p>
    <w:p w14:paraId="65BECF9B">
      <w:pPr>
        <w:pStyle w:val="9"/>
        <w:spacing w:line="242" w:lineRule="auto"/>
        <w:ind w:left="660" w:leftChars="300" w:firstLine="0" w:firstLineChars="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изучение</w:t>
      </w:r>
      <w:r>
        <w:rPr>
          <w:spacing w:val="80"/>
        </w:rPr>
        <w:t xml:space="preserve"> </w:t>
      </w:r>
      <w:r>
        <w:t>учащихся</w:t>
      </w:r>
      <w:r>
        <w:rPr>
          <w:spacing w:val="80"/>
        </w:rPr>
        <w:t xml:space="preserve"> </w:t>
      </w:r>
      <w:r>
        <w:t>класса</w:t>
      </w:r>
      <w:r>
        <w:rPr>
          <w:spacing w:val="80"/>
        </w:rPr>
        <w:t xml:space="preserve"> </w:t>
      </w:r>
      <w:r>
        <w:t>(потребности,</w:t>
      </w:r>
      <w:r>
        <w:rPr>
          <w:spacing w:val="79"/>
        </w:rPr>
        <w:t xml:space="preserve"> </w:t>
      </w:r>
      <w:r>
        <w:t>интересы,</w:t>
      </w:r>
      <w:r>
        <w:rPr>
          <w:spacing w:val="80"/>
        </w:rPr>
        <w:t xml:space="preserve"> </w:t>
      </w:r>
      <w:r>
        <w:t>склонности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 личностные</w:t>
      </w:r>
      <w:r>
        <w:rPr>
          <w:spacing w:val="40"/>
        </w:rPr>
        <w:t xml:space="preserve"> </w:t>
      </w:r>
      <w:r>
        <w:t>характеристики</w:t>
      </w:r>
      <w:r>
        <w:rPr>
          <w:spacing w:val="40"/>
        </w:rPr>
        <w:t xml:space="preserve"> </w:t>
      </w:r>
      <w:r>
        <w:t>членов</w:t>
      </w:r>
      <w:r>
        <w:rPr>
          <w:spacing w:val="40"/>
        </w:rPr>
        <w:t xml:space="preserve"> </w:t>
      </w:r>
      <w:r>
        <w:t>классного</w:t>
      </w:r>
      <w:r>
        <w:rPr>
          <w:spacing w:val="40"/>
        </w:rPr>
        <w:t xml:space="preserve"> </w:t>
      </w:r>
      <w:r>
        <w:t>коллектива),</w:t>
      </w:r>
    </w:p>
    <w:p w14:paraId="66C02CE9">
      <w:pPr>
        <w:pStyle w:val="9"/>
        <w:spacing w:line="271" w:lineRule="exact"/>
        <w:ind w:left="660" w:leftChars="300" w:firstLine="0" w:firstLineChars="0"/>
      </w:pPr>
      <w:r>
        <w:rPr>
          <w:rFonts w:ascii="Wingdings" w:hAnsi="Wingdings"/>
        </w:rPr>
        <w:t></w:t>
      </w:r>
      <w:r>
        <w:rPr>
          <w:spacing w:val="71"/>
        </w:rPr>
        <w:t xml:space="preserve"> </w:t>
      </w:r>
      <w:r>
        <w:t>составление</w:t>
      </w:r>
      <w:r>
        <w:rPr>
          <w:spacing w:val="-7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интересов и</w:t>
      </w:r>
      <w:r>
        <w:rPr>
          <w:spacing w:val="-5"/>
        </w:rPr>
        <w:t xml:space="preserve"> </w:t>
      </w:r>
      <w:r>
        <w:t xml:space="preserve">увлечений </w:t>
      </w:r>
      <w:r>
        <w:rPr>
          <w:spacing w:val="-2"/>
        </w:rPr>
        <w:t>обучающихся;</w:t>
      </w:r>
    </w:p>
    <w:p w14:paraId="09BFF6A0">
      <w:pPr>
        <w:pStyle w:val="9"/>
        <w:spacing w:before="1" w:line="275" w:lineRule="exact"/>
        <w:ind w:left="660" w:leftChars="300" w:firstLine="0" w:firstLineChars="0"/>
      </w:pPr>
      <w:r>
        <w:rPr>
          <w:rFonts w:ascii="Wingdings" w:hAnsi="Wingdings"/>
        </w:rPr>
        <w:t></w:t>
      </w:r>
      <w:r>
        <w:rPr>
          <w:spacing w:val="75"/>
        </w:rPr>
        <w:t xml:space="preserve"> </w:t>
      </w:r>
      <w:r>
        <w:t>деловая</w:t>
      </w:r>
      <w:r>
        <w:rPr>
          <w:spacing w:val="56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«Выборы</w:t>
      </w:r>
      <w:r>
        <w:rPr>
          <w:spacing w:val="1"/>
        </w:rPr>
        <w:t xml:space="preserve"> </w:t>
      </w:r>
      <w:r>
        <w:t>актива</w:t>
      </w:r>
      <w:r>
        <w:rPr>
          <w:spacing w:val="-1"/>
        </w:rPr>
        <w:t xml:space="preserve"> </w:t>
      </w:r>
      <w:r>
        <w:t>класса»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 xml:space="preserve">коллективного </w:t>
      </w:r>
      <w:r>
        <w:rPr>
          <w:spacing w:val="-2"/>
        </w:rPr>
        <w:t>планирования;</w:t>
      </w:r>
    </w:p>
    <w:p w14:paraId="6811F7F9">
      <w:pPr>
        <w:pStyle w:val="9"/>
        <w:ind w:left="660" w:leftChars="300" w:right="564" w:firstLine="0" w:firstLineChars="0"/>
        <w:jc w:val="both"/>
      </w:pPr>
      <w:r>
        <w:rPr>
          <w:rFonts w:ascii="Wingdings" w:hAnsi="Wingdings"/>
        </w:rPr>
        <w:t></w:t>
      </w:r>
      <w:r>
        <w:t xml:space="preserve"> проектирование целей, перспектив и образа жизнедеятельности классного коллектива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организационно-деятельностной</w:t>
      </w:r>
      <w:r>
        <w:rPr>
          <w:spacing w:val="40"/>
        </w:rPr>
        <w:t xml:space="preserve"> </w:t>
      </w:r>
      <w:r>
        <w:t>игры, классного часа</w:t>
      </w:r>
      <w:r>
        <w:rPr>
          <w:spacing w:val="56"/>
          <w:w w:val="150"/>
        </w:rPr>
        <w:t xml:space="preserve"> </w:t>
      </w:r>
      <w:r>
        <w:t>«Класс,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t>котором</w:t>
      </w:r>
      <w:r>
        <w:rPr>
          <w:spacing w:val="60"/>
          <w:w w:val="150"/>
        </w:rPr>
        <w:t xml:space="preserve"> </w:t>
      </w:r>
      <w:r>
        <w:t>я</w:t>
      </w:r>
      <w:r>
        <w:rPr>
          <w:spacing w:val="55"/>
          <w:w w:val="150"/>
        </w:rPr>
        <w:t xml:space="preserve"> </w:t>
      </w:r>
      <w:r>
        <w:t>хотел</w:t>
      </w:r>
      <w:r>
        <w:rPr>
          <w:spacing w:val="59"/>
          <w:w w:val="150"/>
        </w:rPr>
        <w:t xml:space="preserve"> </w:t>
      </w:r>
      <w:r>
        <w:t>бы</w:t>
      </w:r>
      <w:r>
        <w:rPr>
          <w:spacing w:val="57"/>
          <w:w w:val="150"/>
        </w:rPr>
        <w:t xml:space="preserve"> </w:t>
      </w:r>
      <w:r>
        <w:t>учиться»,</w:t>
      </w:r>
      <w:r>
        <w:rPr>
          <w:spacing w:val="61"/>
          <w:w w:val="150"/>
        </w:rPr>
        <w:t xml:space="preserve"> </w:t>
      </w:r>
      <w:r>
        <w:t>конкурса</w:t>
      </w:r>
      <w:r>
        <w:rPr>
          <w:spacing w:val="58"/>
          <w:w w:val="150"/>
        </w:rPr>
        <w:t xml:space="preserve"> </w:t>
      </w:r>
      <w:r>
        <w:t>«Устав</w:t>
      </w:r>
      <w:r>
        <w:rPr>
          <w:spacing w:val="16"/>
        </w:rPr>
        <w:t xml:space="preserve"> </w:t>
      </w:r>
      <w:r>
        <w:rPr>
          <w:spacing w:val="-2"/>
        </w:rPr>
        <w:t>класса»,</w:t>
      </w:r>
      <w:r>
        <w:rPr>
          <w:rFonts w:hint="default"/>
          <w:spacing w:val="-2"/>
          <w:lang w:val="ru-RU"/>
        </w:rPr>
        <w:t xml:space="preserve"> </w:t>
      </w:r>
      <w:r>
        <w:t>«Герб</w:t>
      </w:r>
      <w:r>
        <w:rPr>
          <w:spacing w:val="-3"/>
        </w:rPr>
        <w:t xml:space="preserve"> </w:t>
      </w:r>
      <w:r>
        <w:t>класса»,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сегодня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завтра».</w:t>
      </w:r>
    </w:p>
    <w:p w14:paraId="6C1074F7">
      <w:pPr>
        <w:pStyle w:val="9"/>
        <w:spacing w:line="242" w:lineRule="auto"/>
        <w:ind w:left="660" w:leftChars="300" w:right="576" w:firstLine="0" w:firstLineChars="0"/>
        <w:jc w:val="both"/>
      </w:pPr>
      <w:r>
        <w:t xml:space="preserve">Классное руководство подразумевает и индивидуальную работу с обучающимися </w:t>
      </w:r>
      <w:r>
        <w:rPr>
          <w:spacing w:val="-2"/>
        </w:rPr>
        <w:t>класса:</w:t>
      </w:r>
    </w:p>
    <w:p w14:paraId="043A6C8C">
      <w:pPr>
        <w:pStyle w:val="9"/>
        <w:spacing w:before="66"/>
        <w:ind w:left="660" w:leftChars="300" w:right="572" w:firstLine="0" w:firstLineChars="0"/>
        <w:jc w:val="both"/>
      </w:pPr>
      <w:r>
        <w:rPr>
          <w:rFonts w:ascii="Wingdings" w:hAnsi="Wingdings"/>
        </w:rPr>
        <w:t></w:t>
      </w:r>
      <w:r>
        <w:t xml:space="preserve"> со слабоуспевающими детьми и учащимися, испытывающими трудности по отдельным предметам направлена на контроль за успеваемостью обучающихся </w:t>
      </w:r>
      <w:r>
        <w:rPr>
          <w:spacing w:val="-2"/>
        </w:rPr>
        <w:t>класса;</w:t>
      </w:r>
    </w:p>
    <w:p w14:paraId="44476910">
      <w:pPr>
        <w:pStyle w:val="9"/>
        <w:spacing w:before="3" w:line="275" w:lineRule="exact"/>
        <w:ind w:left="660" w:leftChars="30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73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учащимися,</w:t>
      </w:r>
      <w:r>
        <w:rPr>
          <w:spacing w:val="56"/>
        </w:rPr>
        <w:t xml:space="preserve"> </w:t>
      </w:r>
      <w:r>
        <w:t>находящимися</w:t>
      </w:r>
      <w:r>
        <w:rPr>
          <w:spacing w:val="5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состоянии</w:t>
      </w:r>
      <w:r>
        <w:rPr>
          <w:spacing w:val="-4"/>
        </w:rPr>
        <w:t xml:space="preserve"> </w:t>
      </w:r>
      <w:r>
        <w:t>стресса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дискомфорта;</w:t>
      </w:r>
    </w:p>
    <w:p w14:paraId="22A8F77E">
      <w:pPr>
        <w:pStyle w:val="9"/>
        <w:ind w:left="660" w:leftChars="300" w:right="560" w:firstLine="0" w:firstLineChars="0"/>
        <w:jc w:val="both"/>
      </w:pPr>
      <w:r>
        <w:rPr>
          <w:rFonts w:ascii="Wingdings" w:hAnsi="Wingdings"/>
        </w:rPr>
        <w:t></w:t>
      </w:r>
      <w:r>
        <w:t xml:space="preserve"> с обучающимися,</w:t>
      </w:r>
      <w:r>
        <w:rPr>
          <w:spacing w:val="40"/>
        </w:rPr>
        <w:t xml:space="preserve"> </w:t>
      </w:r>
      <w:r>
        <w:t>состоящими на различных видах учёта, в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риска, оказавшимися</w:t>
      </w:r>
      <w:r>
        <w:rPr>
          <w:spacing w:val="79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трудной</w:t>
      </w:r>
      <w:r>
        <w:rPr>
          <w:spacing w:val="80"/>
        </w:rPr>
        <w:t xml:space="preserve"> </w:t>
      </w:r>
      <w:r>
        <w:t>жизненной</w:t>
      </w:r>
      <w:r>
        <w:rPr>
          <w:spacing w:val="80"/>
        </w:rPr>
        <w:t xml:space="preserve"> </w:t>
      </w:r>
      <w:r>
        <w:t>ситуации.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направлена на контроль за свободным времяпровождением;</w:t>
      </w:r>
    </w:p>
    <w:p w14:paraId="3710B24B">
      <w:pPr>
        <w:pStyle w:val="9"/>
        <w:spacing w:before="4" w:line="237" w:lineRule="auto"/>
        <w:ind w:left="660" w:leftChars="300" w:right="568" w:firstLine="0" w:firstLineChars="0"/>
        <w:jc w:val="both"/>
      </w:pPr>
      <w:r>
        <w:rPr>
          <w:rFonts w:ascii="Wingdings" w:hAnsi="Wingdings"/>
        </w:rPr>
        <w:t></w:t>
      </w:r>
      <w:r>
        <w:t xml:space="preserve"> заполнение с учащимися «портфолио» с занесением</w:t>
      </w:r>
      <w:r>
        <w:rPr>
          <w:spacing w:val="40"/>
        </w:rPr>
        <w:t xml:space="preserve"> </w:t>
      </w:r>
      <w:r>
        <w:t>«личных достижений» учащихся класса;</w:t>
      </w:r>
    </w:p>
    <w:p w14:paraId="3ED47AE6">
      <w:pPr>
        <w:pStyle w:val="9"/>
        <w:spacing w:before="3" w:line="275" w:lineRule="exact"/>
        <w:ind w:left="660" w:leftChars="30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7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общешкольных</w:t>
      </w:r>
      <w:r>
        <w:rPr>
          <w:spacing w:val="-5"/>
        </w:rPr>
        <w:t xml:space="preserve"> </w:t>
      </w:r>
      <w:r>
        <w:t>конкурсах</w:t>
      </w:r>
      <w:r>
        <w:rPr>
          <w:spacing w:val="-1"/>
        </w:rPr>
        <w:t xml:space="preserve"> </w:t>
      </w:r>
      <w:r>
        <w:t>«Ученик</w:t>
      </w:r>
      <w:r>
        <w:rPr>
          <w:spacing w:val="-3"/>
        </w:rPr>
        <w:t xml:space="preserve"> </w:t>
      </w:r>
      <w:r>
        <w:t>года»</w:t>
      </w:r>
      <w:r>
        <w:rPr>
          <w:spacing w:val="-6"/>
        </w:rPr>
        <w:t xml:space="preserve"> </w:t>
      </w:r>
      <w:r>
        <w:t>и «Класс</w:t>
      </w:r>
      <w:r>
        <w:rPr>
          <w:spacing w:val="-2"/>
        </w:rPr>
        <w:t xml:space="preserve"> года»;</w:t>
      </w:r>
    </w:p>
    <w:p w14:paraId="1F1D1D14">
      <w:pPr>
        <w:pStyle w:val="9"/>
        <w:spacing w:line="242" w:lineRule="auto"/>
        <w:ind w:left="660" w:leftChars="300" w:right="570" w:firstLine="0" w:firstLineChars="0"/>
        <w:jc w:val="both"/>
      </w:pPr>
      <w:r>
        <w:rPr>
          <w:rFonts w:ascii="Wingdings" w:hAnsi="Wingdings"/>
        </w:rPr>
        <w:t></w:t>
      </w:r>
      <w:r>
        <w:t xml:space="preserve"> предложение (делегирование) ответственности за то</w:t>
      </w:r>
      <w:r>
        <w:rPr>
          <w:spacing w:val="40"/>
        </w:rPr>
        <w:t xml:space="preserve"> </w:t>
      </w:r>
      <w:r>
        <w:t>или иное поручение вовлечение учащихся в социально значимую деятельность</w:t>
      </w:r>
      <w:r>
        <w:rPr>
          <w:spacing w:val="40"/>
        </w:rPr>
        <w:t xml:space="preserve"> </w:t>
      </w:r>
      <w:r>
        <w:t>в классе.</w:t>
      </w:r>
    </w:p>
    <w:p w14:paraId="77A4929C">
      <w:pPr>
        <w:pStyle w:val="9"/>
        <w:spacing w:line="242" w:lineRule="auto"/>
        <w:ind w:left="660" w:leftChars="300" w:right="575" w:firstLine="0" w:firstLineChars="0"/>
        <w:jc w:val="both"/>
      </w:pPr>
      <w:r>
        <w:t>Классный руководитель</w:t>
      </w:r>
      <w:r>
        <w:rPr>
          <w:spacing w:val="40"/>
        </w:rPr>
        <w:t xml:space="preserve"> </w:t>
      </w:r>
      <w:r>
        <w:t>работает</w:t>
      </w:r>
      <w:r>
        <w:rPr>
          <w:spacing w:val="40"/>
        </w:rPr>
        <w:t xml:space="preserve"> </w:t>
      </w:r>
      <w:r>
        <w:t>в тесном сотрудничестве</w:t>
      </w:r>
      <w:r>
        <w:rPr>
          <w:spacing w:val="40"/>
        </w:rPr>
        <w:t xml:space="preserve"> </w:t>
      </w:r>
      <w:r>
        <w:t xml:space="preserve">с учителями </w:t>
      </w:r>
      <w:r>
        <w:rPr>
          <w:spacing w:val="-2"/>
        </w:rPr>
        <w:t>предметниками.</w:t>
      </w:r>
    </w:p>
    <w:p w14:paraId="377E62E8">
      <w:pPr>
        <w:spacing w:before="1"/>
        <w:ind w:left="660" w:leftChars="300" w:right="41" w:firstLine="0" w:firstLineChars="0"/>
        <w:jc w:val="right"/>
        <w:rPr>
          <w:sz w:val="20"/>
        </w:rPr>
      </w:pPr>
    </w:p>
    <w:p w14:paraId="2DEF742C">
      <w:pPr>
        <w:pStyle w:val="2"/>
        <w:tabs>
          <w:tab w:val="left" w:pos="9528"/>
        </w:tabs>
        <w:spacing w:before="1"/>
        <w:ind w:left="660" w:leftChars="300" w:firstLine="0" w:firstLineChars="0"/>
        <w:rPr>
          <w:highlight w:val="lightGray"/>
        </w:rPr>
      </w:pPr>
      <w:r>
        <w:rPr>
          <w:b w:val="0"/>
          <w:color w:val="000000"/>
          <w:spacing w:val="-34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Модуль</w:t>
      </w:r>
      <w:r>
        <w:rPr>
          <w:color w:val="000000"/>
          <w:spacing w:val="-9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«Работа</w:t>
      </w:r>
      <w:r>
        <w:rPr>
          <w:color w:val="000000"/>
          <w:spacing w:val="-3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с</w:t>
      </w:r>
      <w:r>
        <w:rPr>
          <w:color w:val="000000"/>
          <w:spacing w:val="-9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родителями</w:t>
      </w:r>
      <w:r>
        <w:rPr>
          <w:color w:val="000000"/>
          <w:spacing w:val="-8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или</w:t>
      </w:r>
      <w:r>
        <w:rPr>
          <w:color w:val="000000"/>
          <w:spacing w:val="-7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их</w:t>
      </w:r>
      <w:r>
        <w:rPr>
          <w:color w:val="000000"/>
          <w:spacing w:val="-8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законными</w:t>
      </w:r>
      <w:r>
        <w:rPr>
          <w:color w:val="000000"/>
          <w:spacing w:val="1"/>
          <w:highlight w:val="lightGray"/>
          <w:shd w:val="clear" w:color="auto" w:fill="F2DBDB"/>
        </w:rPr>
        <w:t xml:space="preserve"> </w:t>
      </w:r>
      <w:r>
        <w:rPr>
          <w:color w:val="000000"/>
          <w:spacing w:val="-2"/>
          <w:highlight w:val="lightGray"/>
          <w:shd w:val="clear" w:color="auto" w:fill="F2DBDB"/>
        </w:rPr>
        <w:t>представителями»</w:t>
      </w:r>
      <w:r>
        <w:rPr>
          <w:color w:val="000000"/>
          <w:highlight w:val="lightGray"/>
          <w:shd w:val="clear" w:color="auto" w:fill="F2DBDB"/>
        </w:rPr>
        <w:tab/>
      </w:r>
    </w:p>
    <w:p w14:paraId="2F3CB3EF">
      <w:pPr>
        <w:pStyle w:val="9"/>
        <w:spacing w:before="271"/>
        <w:ind w:left="660" w:leftChars="300" w:right="568" w:firstLine="0" w:firstLineChars="0"/>
        <w:jc w:val="both"/>
      </w:pPr>
      <w: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лицея</w:t>
      </w:r>
      <w:r>
        <w:rPr>
          <w:spacing w:val="40"/>
        </w:rPr>
        <w:t xml:space="preserve"> </w:t>
      </w:r>
      <w:r>
        <w:t>в данном вопросе. Только когда все участники образовательного процесса</w:t>
      </w:r>
      <w:r>
        <w:rPr>
          <w:spacing w:val="-4"/>
        </w:rPr>
        <w:t xml:space="preserve"> </w:t>
      </w:r>
      <w:r>
        <w:t>едины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находят</w:t>
      </w:r>
      <w:r>
        <w:rPr>
          <w:spacing w:val="-8"/>
        </w:rPr>
        <w:t xml:space="preserve"> </w:t>
      </w:r>
      <w:r>
        <w:t>контакт,</w:t>
      </w:r>
      <w:r>
        <w:rPr>
          <w:spacing w:val="-2"/>
        </w:rPr>
        <w:t xml:space="preserve"> </w:t>
      </w:r>
      <w:r>
        <w:t>тогда</w:t>
      </w:r>
      <w:r>
        <w:rPr>
          <w:spacing w:val="-8"/>
        </w:rPr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наиболее</w:t>
      </w:r>
      <w:r>
        <w:rPr>
          <w:spacing w:val="-8"/>
        </w:rPr>
        <w:t xml:space="preserve"> </w:t>
      </w:r>
      <w:r>
        <w:t>эффективно.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бывает</w:t>
      </w:r>
      <w:r>
        <w:rPr>
          <w:spacing w:val="-8"/>
        </w:rPr>
        <w:t xml:space="preserve"> </w:t>
      </w:r>
      <w:r>
        <w:t>так, что родители сами нуждаются в грамотной квалифицированной помощи.</w:t>
      </w:r>
    </w:p>
    <w:p w14:paraId="787625EC">
      <w:pPr>
        <w:pStyle w:val="9"/>
        <w:ind w:left="660" w:leftChars="300" w:right="569" w:firstLine="0" w:firstLineChars="0"/>
        <w:jc w:val="both"/>
      </w:pPr>
      <w:r>
        <w:t>Необходима организация работы по выявлению</w:t>
      </w:r>
      <w:r>
        <w:rPr>
          <w:spacing w:val="40"/>
        </w:rPr>
        <w:t xml:space="preserve"> </w:t>
      </w:r>
      <w:r>
        <w:t>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14:paraId="4AEF5EE5">
      <w:pPr>
        <w:pStyle w:val="13"/>
        <w:numPr>
          <w:ilvl w:val="0"/>
          <w:numId w:val="3"/>
        </w:numPr>
        <w:tabs>
          <w:tab w:val="left" w:pos="990"/>
          <w:tab w:val="left" w:pos="4884"/>
          <w:tab w:val="left" w:pos="5617"/>
        </w:tabs>
        <w:spacing w:before="0" w:after="0" w:line="242" w:lineRule="auto"/>
        <w:ind w:left="660" w:leftChars="300" w:right="556" w:firstLine="0" w:firstLineChars="0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семей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80"/>
          <w:sz w:val="24"/>
        </w:rPr>
        <w:t xml:space="preserve"> </w:t>
      </w:r>
      <w:r>
        <w:rPr>
          <w:sz w:val="24"/>
        </w:rPr>
        <w:t>риска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z w:val="24"/>
        </w:rPr>
        <w:t>обследовании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материально-бытовых условий проживания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 лицея;</w:t>
      </w:r>
    </w:p>
    <w:p w14:paraId="2892E03E">
      <w:pPr>
        <w:pStyle w:val="13"/>
        <w:numPr>
          <w:ilvl w:val="0"/>
          <w:numId w:val="3"/>
        </w:numPr>
        <w:tabs>
          <w:tab w:val="left" w:pos="990"/>
        </w:tabs>
        <w:spacing w:before="0" w:after="0" w:line="271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банка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семей;</w:t>
      </w:r>
    </w:p>
    <w:p w14:paraId="5E77D90D">
      <w:pPr>
        <w:pStyle w:val="13"/>
        <w:numPr>
          <w:ilvl w:val="0"/>
          <w:numId w:val="3"/>
        </w:numPr>
        <w:tabs>
          <w:tab w:val="left" w:pos="990"/>
        </w:tabs>
        <w:spacing w:before="1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беседы;</w:t>
      </w:r>
    </w:p>
    <w:p w14:paraId="38472076">
      <w:pPr>
        <w:pStyle w:val="13"/>
        <w:numPr>
          <w:ilvl w:val="0"/>
          <w:numId w:val="3"/>
        </w:numPr>
        <w:tabs>
          <w:tab w:val="left" w:pos="990"/>
        </w:tabs>
        <w:spacing w:before="0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14:paraId="3AEE53C5">
      <w:pPr>
        <w:pStyle w:val="13"/>
        <w:numPr>
          <w:ilvl w:val="0"/>
          <w:numId w:val="3"/>
        </w:numPr>
        <w:tabs>
          <w:tab w:val="left" w:pos="990"/>
        </w:tabs>
        <w:spacing w:before="3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совещания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директоре;</w:t>
      </w:r>
    </w:p>
    <w:p w14:paraId="265B5B3E">
      <w:pPr>
        <w:pStyle w:val="13"/>
        <w:numPr>
          <w:ilvl w:val="0"/>
          <w:numId w:val="3"/>
        </w:numPr>
        <w:tabs>
          <w:tab w:val="left" w:pos="990"/>
        </w:tabs>
        <w:spacing w:before="0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совместные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с КДН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pacing w:val="-4"/>
          <w:sz w:val="24"/>
        </w:rPr>
        <w:t>ПДН;</w:t>
      </w:r>
    </w:p>
    <w:p w14:paraId="0BEF083B">
      <w:pPr>
        <w:pStyle w:val="9"/>
        <w:spacing w:before="2"/>
        <w:ind w:left="660" w:leftChars="300" w:right="562" w:firstLine="0" w:firstLineChars="0"/>
        <w:jc w:val="both"/>
      </w:pPr>
      <w:r>
        <w:t>Профилактическая работа с родителями предусматривает</w:t>
      </w:r>
      <w:r>
        <w:rPr>
          <w:spacing w:val="40"/>
        </w:rPr>
        <w:t xml:space="preserve"> </w:t>
      </w:r>
      <w:r>
        <w:t>оптимальное педагогическое взаимодействия школы и семьи, включение семьи в воспитательный процесс</w:t>
      </w:r>
      <w:r>
        <w:rPr>
          <w:spacing w:val="32"/>
        </w:rPr>
        <w:t xml:space="preserve"> </w:t>
      </w:r>
      <w:r>
        <w:t>через</w:t>
      </w:r>
      <w:r>
        <w:rPr>
          <w:spacing w:val="34"/>
        </w:rPr>
        <w:t xml:space="preserve"> </w:t>
      </w:r>
      <w:r>
        <w:t>систему</w:t>
      </w:r>
      <w:r>
        <w:rPr>
          <w:spacing w:val="24"/>
        </w:rPr>
        <w:t xml:space="preserve"> </w:t>
      </w:r>
      <w:r>
        <w:t>родительских</w:t>
      </w:r>
      <w:r>
        <w:rPr>
          <w:spacing w:val="28"/>
        </w:rPr>
        <w:t xml:space="preserve"> </w:t>
      </w:r>
      <w:r>
        <w:t>собраний,</w:t>
      </w:r>
      <w:r>
        <w:rPr>
          <w:spacing w:val="31"/>
        </w:rPr>
        <w:t xml:space="preserve"> </w:t>
      </w:r>
      <w:r>
        <w:t>общешкольных</w:t>
      </w:r>
      <w:r>
        <w:rPr>
          <w:spacing w:val="28"/>
        </w:rPr>
        <w:t xml:space="preserve"> </w:t>
      </w:r>
      <w:r>
        <w:t>мероприятий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детьми</w:t>
      </w:r>
      <w:r>
        <w:rPr>
          <w:spacing w:val="29"/>
        </w:rPr>
        <w:t xml:space="preserve"> </w:t>
      </w:r>
      <w:r>
        <w:t>и</w:t>
      </w:r>
    </w:p>
    <w:p w14:paraId="28CFB3FF">
      <w:pPr>
        <w:pStyle w:val="9"/>
        <w:spacing w:before="66" w:line="242" w:lineRule="auto"/>
        <w:ind w:left="660" w:leftChars="300" w:right="571" w:firstLine="0" w:firstLineChars="0"/>
        <w:jc w:val="both"/>
      </w:pPr>
      <w:r>
        <w:t>родителями</w:t>
      </w:r>
      <w:r>
        <w:rPr>
          <w:spacing w:val="40"/>
        </w:rPr>
        <w:t xml:space="preserve"> </w:t>
      </w:r>
      <w:r>
        <w:t>- День семьи,</w:t>
      </w:r>
      <w:r>
        <w:rPr>
          <w:spacing w:val="80"/>
        </w:rPr>
        <w:t xml:space="preserve"> </w:t>
      </w:r>
      <w:r>
        <w:t>День матери, мероприятия по профилактике вредных привычек,</w:t>
      </w:r>
      <w:r>
        <w:rPr>
          <w:spacing w:val="40"/>
        </w:rPr>
        <w:t xml:space="preserve"> </w:t>
      </w:r>
      <w:r>
        <w:t>родительские лектории и т.д.</w:t>
      </w:r>
    </w:p>
    <w:p w14:paraId="07A78F3B">
      <w:pPr>
        <w:pStyle w:val="9"/>
        <w:ind w:left="660" w:leftChars="300" w:right="557" w:firstLine="0" w:firstLineChars="0"/>
        <w:jc w:val="both"/>
      </w:pPr>
      <w:r>
        <w:t>Кроме</w:t>
      </w:r>
      <w:r>
        <w:rPr>
          <w:spacing w:val="40"/>
        </w:rPr>
        <w:t xml:space="preserve"> </w:t>
      </w:r>
      <w:r>
        <w:t>работы по просвещению и профилактике</w:t>
      </w:r>
      <w:r>
        <w:rPr>
          <w:spacing w:val="40"/>
        </w:rPr>
        <w:t xml:space="preserve"> </w:t>
      </w:r>
      <w:r>
        <w:t>в лицее проводится активная работа для</w:t>
      </w:r>
      <w:r>
        <w:rPr>
          <w:spacing w:val="40"/>
        </w:rPr>
        <w:t xml:space="preserve"> </w:t>
      </w:r>
      <w:r>
        <w:t>детей и их семей по создание ситуации успеха,</w:t>
      </w:r>
      <w:r>
        <w:rPr>
          <w:spacing w:val="40"/>
        </w:rPr>
        <w:t xml:space="preserve"> </w:t>
      </w:r>
      <w:r>
        <w:t>поддержки и развития творческого потенциала.</w:t>
      </w:r>
    </w:p>
    <w:p w14:paraId="0A0DD755">
      <w:pPr>
        <w:pStyle w:val="9"/>
        <w:spacing w:line="237" w:lineRule="auto"/>
        <w:ind w:left="660" w:leftChars="300" w:right="573" w:firstLine="0" w:firstLineChars="0"/>
        <w:jc w:val="both"/>
      </w:pPr>
      <w:r>
        <w:t>Работа с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законными</w:t>
      </w:r>
      <w:r>
        <w:rPr>
          <w:spacing w:val="-1"/>
        </w:rPr>
        <w:t xml:space="preserve"> </w:t>
      </w:r>
      <w:r>
        <w:t>представителями</w:t>
      </w:r>
      <w:r>
        <w:rPr>
          <w:spacing w:val="-2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осуществляется в рамках следующих видов и форм деятельности:</w:t>
      </w:r>
    </w:p>
    <w:p w14:paraId="169C4981">
      <w:pPr>
        <w:pStyle w:val="3"/>
        <w:spacing w:before="8" w:line="272" w:lineRule="exact"/>
        <w:ind w:left="660" w:leftChars="300" w:firstLine="0" w:firstLineChars="0"/>
      </w:pPr>
      <w:r>
        <w:t>На</w:t>
      </w:r>
      <w:r>
        <w:rPr>
          <w:spacing w:val="-2"/>
        </w:rPr>
        <w:t xml:space="preserve"> </w:t>
      </w:r>
      <w:r>
        <w:t>групповом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0A99C340">
      <w:pPr>
        <w:pStyle w:val="9"/>
        <w:spacing w:line="242" w:lineRule="auto"/>
        <w:ind w:left="660" w:leftChars="300" w:right="734" w:firstLine="0" w:firstLineChars="0"/>
        <w:jc w:val="both"/>
      </w:pPr>
      <w:r>
        <w:rPr>
          <w:rFonts w:ascii="Wingdings" w:hAnsi="Wingdings"/>
        </w:rPr>
        <w:t></w:t>
      </w:r>
      <w:r>
        <w:t xml:space="preserve"> Ообщешкольный</w:t>
      </w:r>
      <w:r>
        <w:rPr>
          <w:spacing w:val="40"/>
        </w:rPr>
        <w:t xml:space="preserve"> </w:t>
      </w:r>
      <w:r>
        <w:t>родительский комитет, участвующий в управлении лицеем и решении вопросов воспитания и социализации их детей;</w:t>
      </w:r>
    </w:p>
    <w:p w14:paraId="30017442">
      <w:pPr>
        <w:pStyle w:val="9"/>
        <w:spacing w:line="242" w:lineRule="auto"/>
        <w:ind w:left="660" w:leftChars="300" w:right="748" w:firstLine="0" w:firstLineChars="0"/>
        <w:jc w:val="both"/>
      </w:pPr>
      <w:r>
        <w:rPr>
          <w:rFonts w:ascii="Wingdings" w:hAnsi="Wingdings"/>
        </w:rPr>
        <w:t></w:t>
      </w:r>
      <w:r>
        <w:t xml:space="preserve"> 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07FA14EE">
      <w:pPr>
        <w:pStyle w:val="9"/>
        <w:ind w:left="660" w:leftChars="300" w:right="734" w:firstLine="0" w:firstLineChars="0"/>
        <w:jc w:val="both"/>
      </w:pPr>
      <w:r>
        <w:rPr>
          <w:rFonts w:ascii="Wingdings" w:hAnsi="Wingdings"/>
        </w:rPr>
        <w:t></w:t>
      </w:r>
      <w:r>
        <w:t xml:space="preserve"> педагогическое просвещение родителей по вопросам воспитания детей, в ходе которого</w:t>
      </w:r>
      <w:r>
        <w:rPr>
          <w:spacing w:val="40"/>
        </w:rPr>
        <w:t xml:space="preserve"> </w:t>
      </w:r>
      <w:r>
        <w:t>родители получают</w:t>
      </w:r>
      <w:r>
        <w:rPr>
          <w:spacing w:val="40"/>
        </w:rPr>
        <w:t xml:space="preserve"> </w:t>
      </w:r>
      <w:r>
        <w:t>рекомендации классных руководителей и обмениваются собственным творческим опытом и находками в деле воспитания детей, а так же по вопросам</w:t>
      </w:r>
      <w:r>
        <w:rPr>
          <w:spacing w:val="40"/>
        </w:rPr>
        <w:t xml:space="preserve"> </w:t>
      </w:r>
      <w:r>
        <w:t>здоровьясбережения детей и подростков;</w:t>
      </w:r>
    </w:p>
    <w:p w14:paraId="2835E614">
      <w:pPr>
        <w:pStyle w:val="9"/>
        <w:spacing w:line="242" w:lineRule="auto"/>
        <w:ind w:left="660" w:leftChars="300" w:right="741" w:firstLine="0" w:firstLineChars="0"/>
        <w:jc w:val="both"/>
      </w:pPr>
      <w:r>
        <w:rPr>
          <w:rFonts w:ascii="Wingdings" w:hAnsi="Wingdings"/>
        </w:rPr>
        <w:t></w:t>
      </w:r>
      <w:r>
        <w:t xml:space="preserve"> взаимодействие с родителями посредством школьного сайта: размещается информация, предусматривающая ознакомление родителей, школьные новости.</w:t>
      </w:r>
    </w:p>
    <w:p w14:paraId="1344CBD0">
      <w:pPr>
        <w:pStyle w:val="3"/>
        <w:spacing w:before="0"/>
        <w:ind w:left="660" w:leftChars="300" w:firstLine="0" w:firstLineChars="0"/>
      </w:pPr>
      <w:r>
        <w:t>На</w:t>
      </w:r>
      <w:r>
        <w:rPr>
          <w:spacing w:val="-9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rPr>
          <w:spacing w:val="-2"/>
        </w:rPr>
        <w:t>уровне:</w:t>
      </w:r>
    </w:p>
    <w:p w14:paraId="3AE5E221">
      <w:pPr>
        <w:pStyle w:val="9"/>
        <w:spacing w:line="237" w:lineRule="auto"/>
        <w:ind w:left="660" w:leftChars="300" w:right="560" w:firstLine="0" w:firstLineChars="0"/>
        <w:jc w:val="both"/>
      </w:pPr>
      <w:r>
        <w:rPr>
          <w:rFonts w:ascii="Wingdings" w:hAnsi="Wingdings"/>
        </w:rPr>
        <w:t></w:t>
      </w:r>
      <w:r>
        <w:t xml:space="preserve"> обращение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специалистам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запросу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острых конфликтных ситуаций;</w:t>
      </w:r>
    </w:p>
    <w:p w14:paraId="374F25FC">
      <w:pPr>
        <w:pStyle w:val="9"/>
        <w:ind w:left="660" w:leftChars="300" w:right="745" w:firstLine="0" w:firstLineChars="0"/>
        <w:jc w:val="both"/>
      </w:pPr>
      <w:r>
        <w:rPr>
          <w:rFonts w:ascii="Wingdings" w:hAnsi="Wingdings"/>
        </w:rPr>
        <w:t></w:t>
      </w:r>
      <w:r>
        <w:t xml:space="preserve">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357ABCE0">
      <w:pPr>
        <w:pStyle w:val="9"/>
        <w:spacing w:line="242" w:lineRule="auto"/>
        <w:ind w:left="660" w:leftChars="300" w:right="746" w:firstLine="0" w:firstLineChars="0"/>
        <w:jc w:val="both"/>
      </w:pPr>
      <w:r>
        <w:rPr>
          <w:rFonts w:ascii="Wingdings" w:hAnsi="Wingdings"/>
        </w:rPr>
        <w:t></w:t>
      </w:r>
      <w:r>
        <w:t xml:space="preserve"> помощь со стороны родителей в подготовке и проведении общешкольных и внутриклассных мероприятий воспитательной направленности;</w:t>
      </w:r>
    </w:p>
    <w:p w14:paraId="2883ABEE">
      <w:pPr>
        <w:pStyle w:val="9"/>
        <w:tabs>
          <w:tab w:val="right" w:pos="10018"/>
        </w:tabs>
        <w:spacing w:line="271" w:lineRule="exact"/>
        <w:ind w:left="660" w:leftChars="300" w:firstLine="0" w:firstLineChars="0"/>
        <w:rPr>
          <w:position w:val="11"/>
          <w:sz w:val="20"/>
        </w:rPr>
      </w:pPr>
      <w:r>
        <w:rPr>
          <w:rFonts w:ascii="Wingdings" w:hAnsi="Wingdings"/>
        </w:rPr>
        <w:t></w:t>
      </w:r>
      <w:r>
        <w:rPr>
          <w:spacing w:val="59"/>
        </w:rPr>
        <w:t xml:space="preserve"> </w:t>
      </w:r>
      <w:r>
        <w:t>индивидуальное</w:t>
      </w:r>
      <w:r>
        <w:rPr>
          <w:spacing w:val="9"/>
        </w:rPr>
        <w:t xml:space="preserve"> </w:t>
      </w:r>
      <w:r>
        <w:t>консультирование</w:t>
      </w:r>
      <w:r>
        <w:rPr>
          <w:spacing w:val="5"/>
        </w:rPr>
        <w:t xml:space="preserve"> </w:t>
      </w:r>
      <w:r>
        <w:t>c</w:t>
      </w:r>
      <w:r>
        <w:rPr>
          <w:spacing w:val="5"/>
        </w:rPr>
        <w:t xml:space="preserve"> </w:t>
      </w:r>
      <w:r>
        <w:t>целью</w:t>
      </w:r>
      <w:r>
        <w:rPr>
          <w:spacing w:val="4"/>
        </w:rPr>
        <w:t xml:space="preserve"> </w:t>
      </w:r>
      <w:r>
        <w:t>координации</w:t>
      </w:r>
      <w:r>
        <w:rPr>
          <w:spacing w:val="2"/>
        </w:rPr>
        <w:t xml:space="preserve"> </w:t>
      </w:r>
      <w:r>
        <w:t>воспитательных</w:t>
      </w:r>
      <w:r>
        <w:rPr>
          <w:spacing w:val="6"/>
        </w:rPr>
        <w:t xml:space="preserve"> </w:t>
      </w:r>
      <w:r>
        <w:rPr>
          <w:spacing w:val="-2"/>
        </w:rPr>
        <w:t>усилий</w:t>
      </w:r>
      <w:r>
        <w:tab/>
      </w:r>
    </w:p>
    <w:p w14:paraId="43BAC3B0">
      <w:pPr>
        <w:pStyle w:val="9"/>
        <w:ind w:left="660" w:leftChars="300" w:firstLine="0" w:firstLineChars="0"/>
        <w:rPr>
          <w:spacing w:val="-2"/>
        </w:rPr>
      </w:pPr>
      <w:r>
        <w:t>педагогов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родителей.</w:t>
      </w:r>
    </w:p>
    <w:p w14:paraId="4CB31F32">
      <w:pPr>
        <w:pStyle w:val="9"/>
        <w:ind w:left="660" w:leftChars="300" w:firstLine="0" w:firstLineChars="0"/>
        <w:rPr>
          <w:spacing w:val="-2"/>
        </w:rPr>
      </w:pPr>
    </w:p>
    <w:p w14:paraId="2765A8BF">
      <w:pPr>
        <w:pStyle w:val="2"/>
        <w:tabs>
          <w:tab w:val="left" w:pos="9528"/>
        </w:tabs>
        <w:spacing w:before="71"/>
        <w:ind w:left="660" w:leftChars="300" w:firstLine="0" w:firstLineChars="0"/>
        <w:rPr>
          <w:highlight w:val="lightGray"/>
        </w:rPr>
      </w:pPr>
      <w:r>
        <w:rPr>
          <w:b w:val="0"/>
          <w:color w:val="000000"/>
          <w:spacing w:val="-34"/>
          <w:highlight w:val="lightGray"/>
          <w:shd w:val="clear" w:color="auto" w:fill="EAF1DD"/>
        </w:rPr>
        <w:t xml:space="preserve"> </w:t>
      </w:r>
      <w:r>
        <w:rPr>
          <w:color w:val="000000"/>
          <w:highlight w:val="lightGray"/>
          <w:shd w:val="clear" w:color="auto" w:fill="EAF1DD"/>
        </w:rPr>
        <w:t>Модуль</w:t>
      </w:r>
      <w:r>
        <w:rPr>
          <w:color w:val="000000"/>
          <w:spacing w:val="-13"/>
          <w:highlight w:val="lightGray"/>
          <w:shd w:val="clear" w:color="auto" w:fill="EAF1DD"/>
        </w:rPr>
        <w:t xml:space="preserve"> </w:t>
      </w:r>
      <w:r>
        <w:rPr>
          <w:color w:val="000000"/>
          <w:highlight w:val="lightGray"/>
          <w:shd w:val="clear" w:color="auto" w:fill="EAF1DD"/>
        </w:rPr>
        <w:t>«Внеурочная</w:t>
      </w:r>
      <w:r>
        <w:rPr>
          <w:color w:val="000000"/>
          <w:spacing w:val="-10"/>
          <w:highlight w:val="lightGray"/>
          <w:shd w:val="clear" w:color="auto" w:fill="EAF1DD"/>
        </w:rPr>
        <w:t xml:space="preserve"> </w:t>
      </w:r>
      <w:r>
        <w:rPr>
          <w:color w:val="000000"/>
          <w:highlight w:val="lightGray"/>
          <w:shd w:val="clear" w:color="auto" w:fill="EAF1DD"/>
        </w:rPr>
        <w:t>деятельность</w:t>
      </w:r>
      <w:r>
        <w:rPr>
          <w:color w:val="000000"/>
          <w:spacing w:val="-9"/>
          <w:highlight w:val="lightGray"/>
          <w:shd w:val="clear" w:color="auto" w:fill="EAF1DD"/>
        </w:rPr>
        <w:t xml:space="preserve"> </w:t>
      </w:r>
      <w:r>
        <w:rPr>
          <w:color w:val="000000"/>
          <w:highlight w:val="lightGray"/>
          <w:shd w:val="clear" w:color="auto" w:fill="EAF1DD"/>
        </w:rPr>
        <w:t>и</w:t>
      </w:r>
      <w:r>
        <w:rPr>
          <w:color w:val="000000"/>
          <w:spacing w:val="-7"/>
          <w:highlight w:val="lightGray"/>
          <w:shd w:val="clear" w:color="auto" w:fill="EAF1DD"/>
        </w:rPr>
        <w:t xml:space="preserve"> </w:t>
      </w:r>
      <w:r>
        <w:rPr>
          <w:color w:val="000000"/>
          <w:highlight w:val="lightGray"/>
          <w:shd w:val="clear" w:color="auto" w:fill="EAF1DD"/>
        </w:rPr>
        <w:t>дополнительное</w:t>
      </w:r>
      <w:r>
        <w:rPr>
          <w:color w:val="000000"/>
          <w:spacing w:val="-7"/>
          <w:highlight w:val="lightGray"/>
          <w:shd w:val="clear" w:color="auto" w:fill="EAF1DD"/>
        </w:rPr>
        <w:t xml:space="preserve"> </w:t>
      </w:r>
      <w:r>
        <w:rPr>
          <w:color w:val="000000"/>
          <w:spacing w:val="-2"/>
          <w:highlight w:val="lightGray"/>
          <w:shd w:val="clear" w:color="auto" w:fill="EAF1DD"/>
        </w:rPr>
        <w:t>образование»</w:t>
      </w:r>
      <w:r>
        <w:rPr>
          <w:color w:val="000000"/>
          <w:highlight w:val="lightGray"/>
          <w:shd w:val="clear" w:color="auto" w:fill="EAF1DD"/>
        </w:rPr>
        <w:tab/>
      </w:r>
    </w:p>
    <w:p w14:paraId="65A50952">
      <w:pPr>
        <w:pStyle w:val="9"/>
        <w:spacing w:before="271" w:line="242" w:lineRule="auto"/>
        <w:ind w:left="660" w:leftChars="300" w:right="576" w:firstLine="0" w:firstLineChars="0"/>
        <w:jc w:val="both"/>
      </w:pPr>
      <w:r>
        <w:t>Воспитание на</w:t>
      </w:r>
      <w:r>
        <w:rPr>
          <w:spacing w:val="-1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курсов внеурочной деятельности осуществляется преимущественно через:</w:t>
      </w:r>
    </w:p>
    <w:p w14:paraId="7E536ADC">
      <w:pPr>
        <w:pStyle w:val="9"/>
        <w:ind w:left="660" w:leftChars="300" w:right="735" w:rightChars="334" w:firstLine="0" w:firstLineChars="0"/>
        <w:jc w:val="both"/>
      </w:pPr>
      <w:r>
        <w:rPr>
          <w:rFonts w:ascii="Wingdings" w:hAnsi="Wingdings"/>
        </w:rPr>
        <w:t></w:t>
      </w:r>
      <w:r>
        <w:t xml:space="preserve"> 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77CE0C6E">
      <w:pPr>
        <w:pStyle w:val="9"/>
        <w:spacing w:before="1" w:line="237" w:lineRule="auto"/>
        <w:ind w:left="660" w:leftChars="300" w:right="735" w:rightChars="334" w:firstLine="0" w:firstLineChars="0"/>
        <w:jc w:val="both"/>
      </w:pPr>
      <w:r>
        <w:rPr>
          <w:rFonts w:ascii="Wingdings" w:hAnsi="Wingdings"/>
        </w:rPr>
        <w:t></w:t>
      </w:r>
      <w:r>
        <w:t xml:space="preserve"> 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14:paraId="429818B6">
      <w:pPr>
        <w:pStyle w:val="9"/>
        <w:spacing w:before="5" w:line="237" w:lineRule="auto"/>
        <w:ind w:left="660" w:leftChars="300" w:right="735" w:rightChars="334" w:firstLine="0" w:firstLineChars="0"/>
        <w:jc w:val="both"/>
      </w:pPr>
      <w:r>
        <w:rPr>
          <w:rFonts w:ascii="Wingdings" w:hAnsi="Wingdings"/>
        </w:rPr>
        <w:t></w:t>
      </w:r>
      <w:r>
        <w:t xml:space="preserve"> создание в детских объединениях традиций, задающих их членам определенные социально значимые формы поведения</w:t>
      </w:r>
    </w:p>
    <w:p w14:paraId="21C60BF6">
      <w:pPr>
        <w:pStyle w:val="9"/>
        <w:spacing w:before="4"/>
        <w:ind w:left="660" w:leftChars="300" w:right="735" w:rightChars="334" w:firstLine="0" w:firstLineChars="0"/>
        <w:jc w:val="both"/>
      </w:pPr>
      <w:r>
        <w:rPr>
          <w:rFonts w:ascii="Wingdings" w:hAnsi="Wingdings"/>
        </w:rPr>
        <w:t></w:t>
      </w:r>
      <w:r>
        <w:t xml:space="preserve">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14:paraId="27A23C8C">
      <w:pPr>
        <w:pStyle w:val="9"/>
        <w:tabs>
          <w:tab w:val="left" w:pos="9900"/>
        </w:tabs>
        <w:spacing w:line="242" w:lineRule="auto"/>
        <w:ind w:left="660" w:leftChars="300" w:right="735" w:rightChars="334" w:firstLine="0" w:firstLineChars="0"/>
        <w:jc w:val="both"/>
      </w:pPr>
      <w:r>
        <w:rPr>
          <w:rFonts w:ascii="Wingdings" w:hAnsi="Wingdings"/>
        </w:rPr>
        <w:t></w:t>
      </w:r>
      <w:r>
        <w:t xml:space="preserve"> Реализация воспитательного потенциала внеурочной деятельности в лицее осуществляется в рамках следующих выбранных обучающимися курсов, занятий:</w:t>
      </w:r>
    </w:p>
    <w:p w14:paraId="0DFBBB51">
      <w:pPr>
        <w:pStyle w:val="9"/>
        <w:tabs>
          <w:tab w:val="left" w:pos="3307"/>
          <w:tab w:val="left" w:pos="7009"/>
        </w:tabs>
        <w:spacing w:line="242" w:lineRule="auto"/>
        <w:ind w:left="660" w:leftChars="300" w:right="735" w:rightChars="334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патриотической,</w:t>
      </w:r>
      <w:r>
        <w:tab/>
      </w:r>
      <w:r>
        <w:rPr>
          <w:spacing w:val="-2"/>
        </w:rPr>
        <w:t>гражданско-патриотической,</w:t>
      </w:r>
      <w:r>
        <w:tab/>
      </w:r>
      <w:r>
        <w:rPr>
          <w:spacing w:val="-2"/>
        </w:rPr>
        <w:t xml:space="preserve">военно-патриотической, </w:t>
      </w:r>
      <w:r>
        <w:t>краеведческой, историко-культурной направленности;</w:t>
      </w:r>
    </w:p>
    <w:p w14:paraId="6778F5CA">
      <w:pPr>
        <w:pStyle w:val="9"/>
        <w:spacing w:line="242" w:lineRule="auto"/>
        <w:ind w:left="660" w:leftChars="300" w:right="735" w:rightChars="334" w:firstLine="0" w:firstLineChars="0"/>
        <w:jc w:val="both"/>
      </w:pPr>
      <w:r>
        <w:rPr>
          <w:rFonts w:ascii="Wingdings" w:hAnsi="Wingdings"/>
        </w:rPr>
        <w:t></w:t>
      </w:r>
      <w:r>
        <w:t xml:space="preserve"> 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14:paraId="653EF0E2">
      <w:pPr>
        <w:pStyle w:val="9"/>
        <w:spacing w:line="271" w:lineRule="exact"/>
        <w:ind w:left="660" w:leftChars="300" w:right="735" w:rightChars="334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6"/>
        </w:rPr>
        <w:t xml:space="preserve"> </w:t>
      </w:r>
      <w:r>
        <w:t>интеллектуальной,</w:t>
      </w:r>
      <w:r>
        <w:rPr>
          <w:spacing w:val="-14"/>
        </w:rPr>
        <w:t xml:space="preserve"> </w:t>
      </w:r>
      <w:r>
        <w:t>научной,</w:t>
      </w:r>
      <w:r>
        <w:rPr>
          <w:spacing w:val="-15"/>
        </w:rPr>
        <w:t xml:space="preserve"> </w:t>
      </w:r>
      <w:r>
        <w:t>исследовательской,</w:t>
      </w:r>
      <w:r>
        <w:rPr>
          <w:spacing w:val="-10"/>
        </w:rPr>
        <w:t xml:space="preserve"> </w:t>
      </w:r>
      <w:r>
        <w:t>просветительской</w:t>
      </w:r>
      <w:r>
        <w:rPr>
          <w:spacing w:val="-15"/>
        </w:rPr>
        <w:t xml:space="preserve"> </w:t>
      </w:r>
      <w:r>
        <w:rPr>
          <w:spacing w:val="-2"/>
        </w:rPr>
        <w:t>направленности;</w:t>
      </w:r>
    </w:p>
    <w:p w14:paraId="27B0AF1C">
      <w:pPr>
        <w:pStyle w:val="9"/>
        <w:spacing w:line="238" w:lineRule="exact"/>
        <w:ind w:left="660" w:leftChars="300" w:right="735" w:rightChars="334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55"/>
        </w:rPr>
        <w:t xml:space="preserve"> </w:t>
      </w:r>
      <w:r>
        <w:t>экологической,</w:t>
      </w:r>
      <w:r>
        <w:rPr>
          <w:spacing w:val="-11"/>
        </w:rPr>
        <w:t xml:space="preserve"> </w:t>
      </w:r>
      <w:r>
        <w:t>природоохранной</w:t>
      </w:r>
      <w:r>
        <w:rPr>
          <w:spacing w:val="-7"/>
        </w:rPr>
        <w:t xml:space="preserve"> </w:t>
      </w:r>
      <w:r>
        <w:rPr>
          <w:spacing w:val="-2"/>
        </w:rPr>
        <w:t>направленности;</w:t>
      </w:r>
    </w:p>
    <w:p w14:paraId="3256D1CD">
      <w:pPr>
        <w:pStyle w:val="9"/>
        <w:spacing w:line="311" w:lineRule="exact"/>
        <w:ind w:left="660" w:leftChars="300" w:right="735" w:rightChars="334" w:firstLine="0" w:firstLineChars="0"/>
        <w:jc w:val="both"/>
        <w:rPr>
          <w:position w:val="11"/>
          <w:sz w:val="20"/>
        </w:rPr>
      </w:pPr>
      <w:r>
        <w:rPr>
          <w:rFonts w:ascii="Wingdings" w:hAnsi="Wingdings"/>
        </w:rPr>
        <w:t></w:t>
      </w:r>
      <w:r>
        <w:rPr>
          <w:spacing w:val="76"/>
        </w:rPr>
        <w:t xml:space="preserve"> </w:t>
      </w:r>
      <w:r>
        <w:t>художественной,</w:t>
      </w:r>
      <w:r>
        <w:rPr>
          <w:spacing w:val="72"/>
        </w:rPr>
        <w:t xml:space="preserve">   </w:t>
      </w:r>
      <w:r>
        <w:t>эстетической</w:t>
      </w:r>
      <w:r>
        <w:rPr>
          <w:spacing w:val="72"/>
        </w:rPr>
        <w:t xml:space="preserve">   </w:t>
      </w:r>
      <w:r>
        <w:t>направленности</w:t>
      </w:r>
      <w:r>
        <w:rPr>
          <w:spacing w:val="71"/>
        </w:rPr>
        <w:t xml:space="preserve">   </w:t>
      </w:r>
      <w:r>
        <w:t>в</w:t>
      </w:r>
      <w:r>
        <w:rPr>
          <w:spacing w:val="72"/>
        </w:rPr>
        <w:t xml:space="preserve">   </w:t>
      </w:r>
      <w:r>
        <w:t>области</w:t>
      </w:r>
      <w:r>
        <w:rPr>
          <w:spacing w:val="72"/>
        </w:rPr>
        <w:t xml:space="preserve">   </w:t>
      </w:r>
      <w:r>
        <w:t>искусств,</w:t>
      </w:r>
      <w:r>
        <w:rPr>
          <w:spacing w:val="70"/>
          <w:w w:val="150"/>
        </w:rPr>
        <w:t xml:space="preserve">  </w:t>
      </w:r>
    </w:p>
    <w:p w14:paraId="4B6D9D60">
      <w:pPr>
        <w:pStyle w:val="9"/>
        <w:spacing w:line="275" w:lineRule="exact"/>
        <w:ind w:left="660" w:leftChars="300" w:right="735" w:rightChars="334" w:firstLine="0" w:firstLineChars="0"/>
        <w:jc w:val="both"/>
      </w:pPr>
      <w:r>
        <w:t>художественного</w:t>
      </w:r>
      <w:r>
        <w:rPr>
          <w:spacing w:val="-12"/>
        </w:rPr>
        <w:t xml:space="preserve"> </w:t>
      </w:r>
      <w:r>
        <w:t>творчества</w:t>
      </w:r>
      <w:r>
        <w:rPr>
          <w:spacing w:val="-11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видов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жанров;</w:t>
      </w:r>
    </w:p>
    <w:p w14:paraId="289221B1">
      <w:pPr>
        <w:pStyle w:val="9"/>
        <w:spacing w:line="275" w:lineRule="exact"/>
        <w:ind w:left="660" w:leftChars="300" w:right="735" w:rightChars="334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58"/>
        </w:rPr>
        <w:t xml:space="preserve"> </w:t>
      </w:r>
      <w:r>
        <w:t>туристско-краеведческой</w:t>
      </w:r>
      <w:r>
        <w:rPr>
          <w:spacing w:val="-6"/>
        </w:rPr>
        <w:t xml:space="preserve"> </w:t>
      </w:r>
      <w:r>
        <w:rPr>
          <w:spacing w:val="-2"/>
        </w:rPr>
        <w:t>направленности;</w:t>
      </w:r>
    </w:p>
    <w:p w14:paraId="17CF805A">
      <w:pPr>
        <w:pStyle w:val="9"/>
        <w:ind w:left="660" w:leftChars="300" w:right="735" w:rightChars="334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72"/>
        </w:rPr>
        <w:t xml:space="preserve"> </w:t>
      </w:r>
      <w:r>
        <w:t>оздоровительной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rPr>
          <w:spacing w:val="-2"/>
        </w:rPr>
        <w:t>направленности.</w:t>
      </w:r>
    </w:p>
    <w:p w14:paraId="2654E642">
      <w:pPr>
        <w:pStyle w:val="2"/>
        <w:spacing w:line="275" w:lineRule="exact"/>
        <w:ind w:left="660" w:leftChars="300" w:right="735" w:rightChars="334" w:firstLine="0" w:firstLineChars="0"/>
        <w:jc w:val="both"/>
      </w:pPr>
      <w:r>
        <w:t>Внешкольные</w:t>
      </w:r>
      <w:r>
        <w:rPr>
          <w:spacing w:val="-11"/>
        </w:rPr>
        <w:t xml:space="preserve"> </w:t>
      </w:r>
      <w:r>
        <w:rPr>
          <w:spacing w:val="-2"/>
        </w:rPr>
        <w:t>мероприятия</w:t>
      </w:r>
    </w:p>
    <w:p w14:paraId="62C58AB8">
      <w:pPr>
        <w:pStyle w:val="9"/>
        <w:spacing w:line="237" w:lineRule="auto"/>
        <w:ind w:left="660" w:leftChars="300" w:right="735" w:rightChars="334" w:firstLine="0" w:firstLineChars="0"/>
        <w:jc w:val="both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14:paraId="2EC407F5">
      <w:pPr>
        <w:spacing w:before="1" w:line="240" w:lineRule="auto"/>
        <w:ind w:left="660" w:leftChars="300" w:right="735" w:rightChars="334" w:firstLine="0" w:firstLineChars="0"/>
        <w:jc w:val="both"/>
        <w:rPr>
          <w:i/>
          <w:sz w:val="24"/>
        </w:rPr>
      </w:pPr>
      <w:r>
        <w:rPr>
          <w:rFonts w:ascii="Wingdings" w:hAnsi="Wingdings"/>
          <w:sz w:val="24"/>
        </w:rPr>
        <w:t></w:t>
      </w:r>
      <w:r>
        <w:rPr>
          <w:sz w:val="24"/>
        </w:rPr>
        <w:t xml:space="preserve"> внешкольные тематические мероприятия воспитательной направленности, организуемые педагогами, по изучаемым в лицее учебным предметам, курсам, модулям </w:t>
      </w:r>
      <w:r>
        <w:rPr>
          <w:i/>
          <w:sz w:val="24"/>
        </w:rPr>
        <w:t>(конференции, фестивали, творческие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конкурсы);</w:t>
      </w:r>
    </w:p>
    <w:p w14:paraId="05D98BF2">
      <w:pPr>
        <w:pStyle w:val="9"/>
        <w:ind w:left="660" w:leftChars="300" w:right="735" w:rightChars="334" w:firstLine="0" w:firstLineChars="0"/>
        <w:jc w:val="both"/>
      </w:pPr>
      <w:r>
        <w:rPr>
          <w:rFonts w:ascii="Wingdings" w:hAnsi="Wingdings"/>
        </w:rPr>
        <w:t></w:t>
      </w:r>
      <w:r>
        <w:t xml:space="preserve"> 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</w:t>
      </w:r>
      <w:r>
        <w:rPr>
          <w:spacing w:val="-2"/>
        </w:rPr>
        <w:t>мероприятия;</w:t>
      </w:r>
    </w:p>
    <w:p w14:paraId="05D7D06C">
      <w:pPr>
        <w:pStyle w:val="9"/>
        <w:ind w:left="660" w:leftChars="300" w:right="735" w:rightChars="334" w:firstLine="0" w:firstLineChars="0"/>
        <w:jc w:val="both"/>
      </w:pPr>
      <w:r>
        <w:rPr>
          <w:rFonts w:ascii="Wingdings" w:hAnsi="Wingdings"/>
        </w:rPr>
        <w:t></w:t>
      </w:r>
      <w:r>
        <w:t xml:space="preserve"> 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 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</w:t>
      </w:r>
    </w:p>
    <w:p w14:paraId="2B6C0E45">
      <w:pPr>
        <w:pStyle w:val="9"/>
        <w:ind w:left="660" w:leftChars="300" w:right="566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14:paraId="7165E156">
      <w:pPr>
        <w:pStyle w:val="9"/>
        <w:spacing w:line="242" w:lineRule="auto"/>
        <w:ind w:left="660" w:leftChars="300" w:right="572" w:firstLine="0" w:firstLineChars="0"/>
        <w:jc w:val="both"/>
      </w:pPr>
      <w:r>
        <w:rPr>
          <w:rFonts w:ascii="Wingdings" w:hAnsi="Wingdings"/>
        </w:rPr>
        <w:t></w:t>
      </w:r>
      <w:r>
        <w:t xml:space="preserve"> внешкольные мероприятия, в том числе организуемые совместно с социальными партнерами </w:t>
      </w:r>
      <w:r>
        <w:rPr>
          <w:lang w:val="ru-RU"/>
        </w:rPr>
        <w:t>школы</w:t>
      </w:r>
      <w:r>
        <w:t>.</w:t>
      </w:r>
    </w:p>
    <w:p w14:paraId="39D959BC">
      <w:pPr>
        <w:pStyle w:val="9"/>
        <w:spacing w:after="0" w:line="242" w:lineRule="auto"/>
        <w:ind w:left="660" w:leftChars="300" w:firstLine="0" w:firstLineChars="0"/>
        <w:jc w:val="both"/>
      </w:pPr>
    </w:p>
    <w:p w14:paraId="3D497E3E">
      <w:pPr>
        <w:pStyle w:val="9"/>
        <w:spacing w:after="8"/>
        <w:ind w:left="660" w:leftChars="300" w:firstLine="0" w:firstLineChars="0"/>
        <w:rPr>
          <w:sz w:val="24"/>
          <w:szCs w:val="24"/>
        </w:rPr>
      </w:pPr>
      <w:r>
        <w:rPr>
          <w:sz w:val="24"/>
          <w:szCs w:val="24"/>
        </w:rPr>
        <w:t>Внеурочная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деятельность</w:t>
      </w:r>
    </w:p>
    <w:tbl>
      <w:tblPr>
        <w:tblStyle w:val="6"/>
        <w:tblW w:w="0" w:type="auto"/>
        <w:tblInd w:w="74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"/>
        <w:gridCol w:w="3810"/>
        <w:gridCol w:w="711"/>
        <w:gridCol w:w="641"/>
        <w:gridCol w:w="775"/>
        <w:gridCol w:w="708"/>
        <w:gridCol w:w="710"/>
        <w:gridCol w:w="849"/>
      </w:tblGrid>
      <w:tr w14:paraId="15C499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64" w:type="dxa"/>
            <w:vMerge w:val="restart"/>
          </w:tcPr>
          <w:p w14:paraId="4EB79FFA">
            <w:pPr>
              <w:pStyle w:val="14"/>
              <w:ind w:left="220" w:leftChars="100" w:right="91" w:firstLine="0" w:firstLineChars="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№ </w:t>
            </w:r>
            <w:r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3810" w:type="dxa"/>
            <w:vMerge w:val="restart"/>
          </w:tcPr>
          <w:p w14:paraId="6B8F4619">
            <w:pPr>
              <w:pStyle w:val="14"/>
              <w:spacing w:line="268" w:lineRule="exact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3545" w:type="dxa"/>
            <w:gridSpan w:val="5"/>
          </w:tcPr>
          <w:p w14:paraId="6F5025F1">
            <w:pPr>
              <w:pStyle w:val="14"/>
              <w:spacing w:line="268" w:lineRule="exact"/>
              <w:ind w:left="660" w:leftChars="300" w:firstLine="0" w:firstLineChars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849" w:type="dxa"/>
            <w:vMerge w:val="restart"/>
          </w:tcPr>
          <w:p w14:paraId="44AD64B6">
            <w:pPr>
              <w:pStyle w:val="14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Всего</w:t>
            </w:r>
          </w:p>
        </w:tc>
      </w:tr>
      <w:tr w14:paraId="463DD7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64" w:type="dxa"/>
            <w:vMerge w:val="continue"/>
            <w:tcBorders>
              <w:top w:val="nil"/>
            </w:tcBorders>
          </w:tcPr>
          <w:p w14:paraId="587E9F68">
            <w:pPr>
              <w:ind w:left="660" w:leftChars="300" w:firstLine="0" w:firstLineChars="0"/>
              <w:rPr>
                <w:sz w:val="24"/>
                <w:szCs w:val="24"/>
              </w:rPr>
            </w:pPr>
          </w:p>
        </w:tc>
        <w:tc>
          <w:tcPr>
            <w:tcW w:w="3810" w:type="dxa"/>
            <w:vMerge w:val="continue"/>
            <w:tcBorders>
              <w:top w:val="nil"/>
            </w:tcBorders>
          </w:tcPr>
          <w:p w14:paraId="67A47DAC">
            <w:pPr>
              <w:ind w:left="660" w:leftChars="300" w:firstLine="0" w:firstLineChars="0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14:paraId="3A1EB0D9">
            <w:pPr>
              <w:pStyle w:val="14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41" w:type="dxa"/>
          </w:tcPr>
          <w:p w14:paraId="3CEFD317">
            <w:pPr>
              <w:pStyle w:val="14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75" w:type="dxa"/>
          </w:tcPr>
          <w:p w14:paraId="738CE858">
            <w:pPr>
              <w:pStyle w:val="14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052BC175">
            <w:pPr>
              <w:pStyle w:val="14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14:paraId="79FB0135">
            <w:pPr>
              <w:pStyle w:val="14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49" w:type="dxa"/>
            <w:vMerge w:val="continue"/>
            <w:tcBorders>
              <w:top w:val="nil"/>
            </w:tcBorders>
          </w:tcPr>
          <w:p w14:paraId="4619E0F1">
            <w:pPr>
              <w:ind w:left="660" w:leftChars="300" w:firstLine="0" w:firstLineChars="0"/>
              <w:rPr>
                <w:sz w:val="24"/>
                <w:szCs w:val="24"/>
              </w:rPr>
            </w:pPr>
          </w:p>
        </w:tc>
      </w:tr>
      <w:tr w14:paraId="40639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64" w:type="dxa"/>
          </w:tcPr>
          <w:p w14:paraId="7BBC1E71">
            <w:pPr>
              <w:pStyle w:val="14"/>
              <w:numPr>
                <w:ilvl w:val="0"/>
                <w:numId w:val="3"/>
              </w:numPr>
              <w:spacing w:line="258" w:lineRule="exact"/>
              <w:ind w:left="140" w:leftChars="0" w:right="381" w:rightChars="173" w:hanging="284" w:firstLineChars="0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   1</w:t>
            </w:r>
          </w:p>
        </w:tc>
        <w:tc>
          <w:tcPr>
            <w:tcW w:w="3810" w:type="dxa"/>
          </w:tcPr>
          <w:p w14:paraId="3D973F6C">
            <w:pPr>
              <w:pStyle w:val="14"/>
              <w:spacing w:line="258" w:lineRule="exact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Разговор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711" w:type="dxa"/>
          </w:tcPr>
          <w:p w14:paraId="780EE934">
            <w:pPr>
              <w:pStyle w:val="14"/>
              <w:spacing w:line="25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14:paraId="4C8DF0BD">
            <w:pPr>
              <w:pStyle w:val="14"/>
              <w:spacing w:line="25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75" w:type="dxa"/>
          </w:tcPr>
          <w:p w14:paraId="606B4C85">
            <w:pPr>
              <w:pStyle w:val="14"/>
              <w:spacing w:line="25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A348AAE">
            <w:pPr>
              <w:pStyle w:val="14"/>
              <w:spacing w:line="25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14:paraId="55E63554">
            <w:pPr>
              <w:pStyle w:val="14"/>
              <w:spacing w:line="25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1B41BE58">
            <w:pPr>
              <w:pStyle w:val="14"/>
              <w:spacing w:line="258" w:lineRule="exact"/>
              <w:ind w:left="660" w:leftChars="300" w:firstLine="0" w:firstLineChars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</w:tr>
      <w:tr w14:paraId="7F5C7C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64" w:type="dxa"/>
          </w:tcPr>
          <w:p w14:paraId="7604CB0D">
            <w:pPr>
              <w:pStyle w:val="14"/>
              <w:numPr>
                <w:ilvl w:val="0"/>
                <w:numId w:val="3"/>
              </w:numPr>
              <w:spacing w:line="256" w:lineRule="exact"/>
              <w:ind w:left="140" w:leftChars="0" w:right="381" w:rightChars="173" w:hanging="284" w:firstLineChars="0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   2 </w:t>
            </w:r>
          </w:p>
        </w:tc>
        <w:tc>
          <w:tcPr>
            <w:tcW w:w="3810" w:type="dxa"/>
          </w:tcPr>
          <w:p w14:paraId="193C6F0C">
            <w:pPr>
              <w:pStyle w:val="14"/>
              <w:spacing w:line="256" w:lineRule="exact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Профориентация</w:t>
            </w:r>
          </w:p>
        </w:tc>
        <w:tc>
          <w:tcPr>
            <w:tcW w:w="711" w:type="dxa"/>
          </w:tcPr>
          <w:p w14:paraId="39DDA1D9">
            <w:pPr>
              <w:pStyle w:val="14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14:paraId="452FECC5">
            <w:pPr>
              <w:pStyle w:val="14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75" w:type="dxa"/>
          </w:tcPr>
          <w:p w14:paraId="17709DDC">
            <w:pPr>
              <w:pStyle w:val="14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24A37CDA">
            <w:pPr>
              <w:pStyle w:val="14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14:paraId="4904AE22">
            <w:pPr>
              <w:pStyle w:val="14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67C79E5D">
            <w:pPr>
              <w:pStyle w:val="14"/>
              <w:spacing w:line="256" w:lineRule="exact"/>
              <w:ind w:left="660" w:leftChars="300" w:firstLine="0" w:firstLineChars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</w:tr>
      <w:tr w14:paraId="51943D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64" w:type="dxa"/>
          </w:tcPr>
          <w:p w14:paraId="114ECD74">
            <w:pPr>
              <w:pStyle w:val="14"/>
              <w:numPr>
                <w:ilvl w:val="0"/>
                <w:numId w:val="3"/>
              </w:numPr>
              <w:spacing w:line="268" w:lineRule="exact"/>
              <w:ind w:left="140" w:leftChars="0" w:right="381" w:rightChars="173" w:hanging="284" w:firstLineChars="0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   3</w:t>
            </w:r>
          </w:p>
        </w:tc>
        <w:tc>
          <w:tcPr>
            <w:tcW w:w="3810" w:type="dxa"/>
          </w:tcPr>
          <w:p w14:paraId="6955993C">
            <w:pPr>
              <w:pStyle w:val="14"/>
              <w:spacing w:line="268" w:lineRule="exact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Функциональная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грамотность:</w:t>
            </w:r>
          </w:p>
          <w:p w14:paraId="285A1680">
            <w:pPr>
              <w:pStyle w:val="14"/>
              <w:spacing w:line="264" w:lineRule="exact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словесности»</w:t>
            </w:r>
          </w:p>
        </w:tc>
        <w:tc>
          <w:tcPr>
            <w:tcW w:w="711" w:type="dxa"/>
          </w:tcPr>
          <w:p w14:paraId="36F59742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14:paraId="08075854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75" w:type="dxa"/>
          </w:tcPr>
          <w:p w14:paraId="7FA2809D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D83559A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14:paraId="0E605682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564924FE">
            <w:pPr>
              <w:pStyle w:val="14"/>
              <w:spacing w:line="268" w:lineRule="exact"/>
              <w:ind w:left="660" w:leftChars="300" w:firstLine="0" w:firstLineChars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</w:tr>
      <w:tr w14:paraId="04765F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64" w:type="dxa"/>
          </w:tcPr>
          <w:p w14:paraId="40C1E95C">
            <w:pPr>
              <w:pStyle w:val="14"/>
              <w:numPr>
                <w:ilvl w:val="0"/>
                <w:numId w:val="3"/>
              </w:numPr>
              <w:spacing w:line="268" w:lineRule="exact"/>
              <w:ind w:left="140" w:leftChars="0" w:right="381" w:rightChars="173" w:hanging="284" w:firstLineChars="0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   4</w:t>
            </w:r>
          </w:p>
        </w:tc>
        <w:tc>
          <w:tcPr>
            <w:tcW w:w="3810" w:type="dxa"/>
          </w:tcPr>
          <w:p w14:paraId="0BD24AE6">
            <w:pPr>
              <w:pStyle w:val="14"/>
              <w:spacing w:line="268" w:lineRule="exact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Функциональная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грамотность:</w:t>
            </w:r>
          </w:p>
          <w:p w14:paraId="403FB1FA">
            <w:pPr>
              <w:pStyle w:val="14"/>
              <w:spacing w:line="264" w:lineRule="exact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«Математическая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грамотность»</w:t>
            </w:r>
          </w:p>
        </w:tc>
        <w:tc>
          <w:tcPr>
            <w:tcW w:w="711" w:type="dxa"/>
          </w:tcPr>
          <w:p w14:paraId="2493A275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14:paraId="3172D4A2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75" w:type="dxa"/>
          </w:tcPr>
          <w:p w14:paraId="2B5DF924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41AA9D2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14:paraId="4CCCBEF6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649D2252">
            <w:pPr>
              <w:pStyle w:val="14"/>
              <w:spacing w:line="268" w:lineRule="exact"/>
              <w:ind w:left="660" w:leftChars="300" w:firstLine="0" w:firstLineChars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</w:tr>
      <w:tr w14:paraId="3004B9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64" w:type="dxa"/>
          </w:tcPr>
          <w:p w14:paraId="0E96A3B2">
            <w:pPr>
              <w:pStyle w:val="14"/>
              <w:numPr>
                <w:ilvl w:val="0"/>
                <w:numId w:val="3"/>
              </w:numPr>
              <w:spacing w:line="268" w:lineRule="exact"/>
              <w:ind w:left="140" w:leftChars="0" w:right="381" w:rightChars="173" w:hanging="284" w:firstLineChars="0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   5</w:t>
            </w:r>
          </w:p>
        </w:tc>
        <w:tc>
          <w:tcPr>
            <w:tcW w:w="3810" w:type="dxa"/>
          </w:tcPr>
          <w:p w14:paraId="2923FF9A">
            <w:pPr>
              <w:pStyle w:val="14"/>
              <w:spacing w:line="268" w:lineRule="exact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Функциональная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грамотность:</w:t>
            </w:r>
          </w:p>
          <w:p w14:paraId="46DB1AE3">
            <w:pPr>
              <w:pStyle w:val="14"/>
              <w:spacing w:line="264" w:lineRule="exact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«Финансовая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грамотность»</w:t>
            </w:r>
          </w:p>
        </w:tc>
        <w:tc>
          <w:tcPr>
            <w:tcW w:w="711" w:type="dxa"/>
          </w:tcPr>
          <w:p w14:paraId="16E24602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14:paraId="0CF6C4AD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75" w:type="dxa"/>
          </w:tcPr>
          <w:p w14:paraId="1673D9F8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474628A1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14:paraId="41F13799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4ACAA9B9">
            <w:pPr>
              <w:pStyle w:val="14"/>
              <w:spacing w:line="268" w:lineRule="exact"/>
              <w:ind w:left="660" w:leftChars="300" w:firstLine="0" w:firstLineChars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</w:tr>
      <w:tr w14:paraId="3B3542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64" w:type="dxa"/>
          </w:tcPr>
          <w:p w14:paraId="7FC434F5">
            <w:pPr>
              <w:pStyle w:val="14"/>
              <w:numPr>
                <w:ilvl w:val="0"/>
                <w:numId w:val="0"/>
              </w:numPr>
              <w:spacing w:line="258" w:lineRule="exact"/>
              <w:ind w:left="-144" w:leftChars="0" w:right="381" w:rightChars="173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     6</w:t>
            </w:r>
          </w:p>
        </w:tc>
        <w:tc>
          <w:tcPr>
            <w:tcW w:w="3810" w:type="dxa"/>
          </w:tcPr>
          <w:p w14:paraId="3164BA5A">
            <w:pPr>
              <w:pStyle w:val="14"/>
              <w:spacing w:line="258" w:lineRule="exact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Функциональная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грамотность:</w:t>
            </w:r>
          </w:p>
        </w:tc>
        <w:tc>
          <w:tcPr>
            <w:tcW w:w="711" w:type="dxa"/>
          </w:tcPr>
          <w:p w14:paraId="59F81526">
            <w:pPr>
              <w:pStyle w:val="14"/>
              <w:spacing w:line="25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14:paraId="47539CF5">
            <w:pPr>
              <w:pStyle w:val="14"/>
              <w:spacing w:line="25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75" w:type="dxa"/>
          </w:tcPr>
          <w:p w14:paraId="1712CA15">
            <w:pPr>
              <w:pStyle w:val="14"/>
              <w:spacing w:line="25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7ADB7E9">
            <w:pPr>
              <w:pStyle w:val="14"/>
              <w:spacing w:line="25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14:paraId="14190B27">
            <w:pPr>
              <w:pStyle w:val="14"/>
              <w:spacing w:line="25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1F6CD88B">
            <w:pPr>
              <w:pStyle w:val="14"/>
              <w:spacing w:line="258" w:lineRule="exact"/>
              <w:ind w:left="660" w:leftChars="300" w:firstLine="0" w:firstLineChars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</w:tr>
      <w:tr w14:paraId="4C3AE0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64" w:type="dxa"/>
          </w:tcPr>
          <w:p w14:paraId="3CD34659">
            <w:pPr>
              <w:pStyle w:val="14"/>
              <w:numPr>
                <w:ilvl w:val="0"/>
                <w:numId w:val="3"/>
              </w:numPr>
              <w:ind w:left="140" w:leftChars="0" w:right="381" w:rightChars="173" w:hanging="284" w:firstLineChars="0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   7</w:t>
            </w:r>
          </w:p>
        </w:tc>
        <w:tc>
          <w:tcPr>
            <w:tcW w:w="3810" w:type="dxa"/>
          </w:tcPr>
          <w:p w14:paraId="03B80657">
            <w:pPr>
              <w:pStyle w:val="14"/>
              <w:spacing w:line="258" w:lineRule="exact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«Учимся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жизни»</w:t>
            </w:r>
          </w:p>
        </w:tc>
        <w:tc>
          <w:tcPr>
            <w:tcW w:w="711" w:type="dxa"/>
          </w:tcPr>
          <w:p w14:paraId="05804954">
            <w:pPr>
              <w:pStyle w:val="14"/>
              <w:ind w:left="0" w:leftChars="0" w:firstLine="0" w:firstLineChars="0"/>
              <w:rPr>
                <w:sz w:val="24"/>
                <w:szCs w:val="24"/>
              </w:rPr>
            </w:pPr>
          </w:p>
        </w:tc>
        <w:tc>
          <w:tcPr>
            <w:tcW w:w="641" w:type="dxa"/>
          </w:tcPr>
          <w:p w14:paraId="3777D7F1">
            <w:pPr>
              <w:pStyle w:val="14"/>
              <w:ind w:left="0" w:leftChars="0" w:firstLine="0" w:firstLineChars="0"/>
              <w:rPr>
                <w:sz w:val="24"/>
                <w:szCs w:val="24"/>
              </w:rPr>
            </w:pPr>
          </w:p>
        </w:tc>
        <w:tc>
          <w:tcPr>
            <w:tcW w:w="775" w:type="dxa"/>
          </w:tcPr>
          <w:p w14:paraId="0196AD3D">
            <w:pPr>
              <w:pStyle w:val="14"/>
              <w:ind w:left="0" w:leftChars="0" w:firstLine="0" w:firstLineChars="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2F77318">
            <w:pPr>
              <w:pStyle w:val="14"/>
              <w:ind w:left="0" w:leftChars="0" w:firstLine="0" w:firstLineChars="0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498A2276">
            <w:pPr>
              <w:pStyle w:val="14"/>
              <w:ind w:left="0" w:leftChars="0" w:firstLine="0" w:firstLineChars="0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298A4BF5">
            <w:pPr>
              <w:pStyle w:val="14"/>
              <w:ind w:left="660" w:leftChars="300" w:firstLine="0" w:firstLineChars="0"/>
              <w:rPr>
                <w:sz w:val="24"/>
                <w:szCs w:val="24"/>
              </w:rPr>
            </w:pPr>
          </w:p>
        </w:tc>
      </w:tr>
      <w:tr w14:paraId="0A4116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864" w:type="dxa"/>
          </w:tcPr>
          <w:p w14:paraId="5CBBECE8">
            <w:pPr>
              <w:pStyle w:val="14"/>
              <w:numPr>
                <w:ilvl w:val="0"/>
                <w:numId w:val="0"/>
              </w:numPr>
              <w:spacing w:line="268" w:lineRule="exact"/>
              <w:ind w:left="-144" w:leftChars="0" w:right="381" w:rightChars="173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     8</w:t>
            </w:r>
          </w:p>
        </w:tc>
        <w:tc>
          <w:tcPr>
            <w:tcW w:w="3810" w:type="dxa"/>
          </w:tcPr>
          <w:p w14:paraId="1517A3BD">
            <w:pPr>
              <w:pStyle w:val="14"/>
              <w:spacing w:line="268" w:lineRule="exact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Функциональная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грамотность:</w:t>
            </w:r>
          </w:p>
          <w:p w14:paraId="09A7CFF7">
            <w:pPr>
              <w:pStyle w:val="14"/>
              <w:spacing w:line="264" w:lineRule="exact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«Мир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глобальных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компетенций»</w:t>
            </w:r>
          </w:p>
        </w:tc>
        <w:tc>
          <w:tcPr>
            <w:tcW w:w="711" w:type="dxa"/>
          </w:tcPr>
          <w:p w14:paraId="04BBB9DA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14:paraId="56CFCB6C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75" w:type="dxa"/>
          </w:tcPr>
          <w:p w14:paraId="0AA924AD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C4B28F5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14:paraId="41234A97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0DC27C3D">
            <w:pPr>
              <w:pStyle w:val="14"/>
              <w:spacing w:line="268" w:lineRule="exact"/>
              <w:ind w:left="660" w:leftChars="300" w:firstLine="0" w:firstLineChars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</w:tr>
      <w:tr w14:paraId="537F33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64" w:type="dxa"/>
          </w:tcPr>
          <w:p w14:paraId="4F9A2BB3">
            <w:pPr>
              <w:pStyle w:val="14"/>
              <w:numPr>
                <w:ilvl w:val="0"/>
                <w:numId w:val="3"/>
              </w:numPr>
              <w:spacing w:line="268" w:lineRule="exact"/>
              <w:ind w:left="140" w:leftChars="0" w:right="381" w:rightChars="173" w:hanging="284" w:firstLineChars="0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   9</w:t>
            </w:r>
          </w:p>
        </w:tc>
        <w:tc>
          <w:tcPr>
            <w:tcW w:w="3810" w:type="dxa"/>
          </w:tcPr>
          <w:p w14:paraId="2E58D296">
            <w:pPr>
              <w:pStyle w:val="14"/>
              <w:spacing w:line="268" w:lineRule="exact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объединение:</w:t>
            </w:r>
          </w:p>
          <w:p w14:paraId="14C6606B">
            <w:pPr>
              <w:pStyle w:val="14"/>
              <w:spacing w:line="264" w:lineRule="exact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«Развитие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креативного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мышления»</w:t>
            </w:r>
          </w:p>
        </w:tc>
        <w:tc>
          <w:tcPr>
            <w:tcW w:w="711" w:type="dxa"/>
          </w:tcPr>
          <w:p w14:paraId="0C5315B8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14:paraId="5C1C6411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75" w:type="dxa"/>
          </w:tcPr>
          <w:p w14:paraId="7FB99AB0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2E690FF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14:paraId="4322A2CD">
            <w:pPr>
              <w:pStyle w:val="14"/>
              <w:ind w:left="0" w:leftChars="0" w:firstLine="0" w:firstLineChars="0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463DCB6B">
            <w:pPr>
              <w:pStyle w:val="14"/>
              <w:spacing w:line="268" w:lineRule="exact"/>
              <w:ind w:left="660" w:leftChars="300" w:firstLine="0" w:firstLineChars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</w:tr>
      <w:tr w14:paraId="114237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64" w:type="dxa"/>
          </w:tcPr>
          <w:p w14:paraId="750E26CD">
            <w:pPr>
              <w:pStyle w:val="14"/>
              <w:numPr>
                <w:ilvl w:val="0"/>
                <w:numId w:val="3"/>
              </w:numPr>
              <w:spacing w:line="268" w:lineRule="exact"/>
              <w:ind w:left="140" w:leftChars="0" w:right="381" w:rightChars="173" w:hanging="284" w:firstLineChars="0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   10</w:t>
            </w:r>
          </w:p>
        </w:tc>
        <w:tc>
          <w:tcPr>
            <w:tcW w:w="3810" w:type="dxa"/>
          </w:tcPr>
          <w:p w14:paraId="315FB3AB">
            <w:pPr>
              <w:pStyle w:val="14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Спортивно-оздоровительное направление:</w:t>
            </w:r>
          </w:p>
          <w:p w14:paraId="07224BE9">
            <w:pPr>
              <w:pStyle w:val="14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«Развитие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личности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5B40227E">
            <w:pPr>
              <w:pStyle w:val="14"/>
              <w:spacing w:line="264" w:lineRule="exact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самореализации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учащихся»</w:t>
            </w:r>
          </w:p>
        </w:tc>
        <w:tc>
          <w:tcPr>
            <w:tcW w:w="711" w:type="dxa"/>
          </w:tcPr>
          <w:p w14:paraId="7918AD34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14:paraId="15B0960F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75" w:type="dxa"/>
          </w:tcPr>
          <w:p w14:paraId="2DC7D357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47E081CC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14:paraId="0612BE03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010FF43F">
            <w:pPr>
              <w:pStyle w:val="14"/>
              <w:spacing w:line="268" w:lineRule="exact"/>
              <w:ind w:left="660" w:leftChars="300" w:firstLine="0" w:firstLineChars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</w:tr>
      <w:tr w14:paraId="4CCE10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64" w:type="dxa"/>
          </w:tcPr>
          <w:p w14:paraId="3F5FFD0E">
            <w:pPr>
              <w:pStyle w:val="14"/>
              <w:numPr>
                <w:ilvl w:val="0"/>
                <w:numId w:val="3"/>
              </w:numPr>
              <w:spacing w:line="268" w:lineRule="exact"/>
              <w:ind w:left="140" w:leftChars="0" w:right="381" w:rightChars="173" w:hanging="284" w:firstLineChars="0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   11</w:t>
            </w:r>
          </w:p>
        </w:tc>
        <w:tc>
          <w:tcPr>
            <w:tcW w:w="3810" w:type="dxa"/>
          </w:tcPr>
          <w:p w14:paraId="792FD4A2">
            <w:pPr>
              <w:pStyle w:val="14"/>
              <w:spacing w:line="268" w:lineRule="exact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направление:</w:t>
            </w:r>
          </w:p>
          <w:p w14:paraId="3A36AE3D">
            <w:pPr>
              <w:pStyle w:val="14"/>
              <w:spacing w:line="264" w:lineRule="exact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«Мир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вокруг</w:t>
            </w:r>
            <w:r>
              <w:rPr>
                <w:spacing w:val="-4"/>
                <w:sz w:val="24"/>
                <w:szCs w:val="24"/>
              </w:rPr>
              <w:t xml:space="preserve"> нас»</w:t>
            </w:r>
          </w:p>
        </w:tc>
        <w:tc>
          <w:tcPr>
            <w:tcW w:w="711" w:type="dxa"/>
          </w:tcPr>
          <w:p w14:paraId="04A1F87C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14:paraId="7177AB3D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75" w:type="dxa"/>
          </w:tcPr>
          <w:p w14:paraId="3582FC09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C6E33DD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14:paraId="17DA4DF8">
            <w:pPr>
              <w:pStyle w:val="14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4A67ABCF">
            <w:pPr>
              <w:pStyle w:val="14"/>
              <w:spacing w:line="268" w:lineRule="exact"/>
              <w:ind w:left="660" w:leftChars="300" w:firstLine="0" w:firstLineChars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</w:tr>
      <w:tr w14:paraId="3423EB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64" w:type="dxa"/>
          </w:tcPr>
          <w:p w14:paraId="3890217B">
            <w:pPr>
              <w:pStyle w:val="14"/>
              <w:numPr>
                <w:ilvl w:val="0"/>
                <w:numId w:val="3"/>
              </w:numPr>
              <w:ind w:left="140" w:leftChars="0" w:right="381" w:rightChars="173" w:hanging="284" w:firstLineChars="0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   12</w:t>
            </w:r>
          </w:p>
        </w:tc>
        <w:tc>
          <w:tcPr>
            <w:tcW w:w="3810" w:type="dxa"/>
          </w:tcPr>
          <w:p w14:paraId="6C14B259">
            <w:pPr>
              <w:pStyle w:val="14"/>
              <w:spacing w:line="258" w:lineRule="exact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711" w:type="dxa"/>
          </w:tcPr>
          <w:p w14:paraId="312E70BA">
            <w:pPr>
              <w:pStyle w:val="14"/>
              <w:spacing w:line="258" w:lineRule="exact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41" w:type="dxa"/>
          </w:tcPr>
          <w:p w14:paraId="2AF09495">
            <w:pPr>
              <w:pStyle w:val="14"/>
              <w:spacing w:line="258" w:lineRule="exact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775" w:type="dxa"/>
          </w:tcPr>
          <w:p w14:paraId="2964CD91">
            <w:pPr>
              <w:pStyle w:val="14"/>
              <w:spacing w:line="258" w:lineRule="exact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631B7DCE">
            <w:pPr>
              <w:pStyle w:val="14"/>
              <w:spacing w:line="258" w:lineRule="exact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710" w:type="dxa"/>
          </w:tcPr>
          <w:p w14:paraId="00750519">
            <w:pPr>
              <w:pStyle w:val="14"/>
              <w:spacing w:line="25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49" w:type="dxa"/>
          </w:tcPr>
          <w:p w14:paraId="23A264DF">
            <w:pPr>
              <w:pStyle w:val="14"/>
              <w:spacing w:line="258" w:lineRule="exact"/>
              <w:ind w:left="660" w:leftChars="300" w:firstLine="0" w:firstLineChars="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49</w:t>
            </w:r>
          </w:p>
        </w:tc>
      </w:tr>
    </w:tbl>
    <w:p w14:paraId="35DB5640">
      <w:pPr>
        <w:pStyle w:val="9"/>
        <w:spacing w:after="0" w:line="242" w:lineRule="auto"/>
        <w:ind w:left="660" w:leftChars="300" w:firstLine="0" w:firstLineChars="0"/>
        <w:jc w:val="both"/>
      </w:pPr>
    </w:p>
    <w:p w14:paraId="4CEDBEF2">
      <w:pPr>
        <w:pStyle w:val="9"/>
        <w:spacing w:after="0" w:line="242" w:lineRule="auto"/>
        <w:ind w:left="660" w:leftChars="300" w:firstLine="0" w:firstLineChars="0"/>
        <w:jc w:val="both"/>
      </w:pPr>
    </w:p>
    <w:p w14:paraId="5F50B7EB">
      <w:pPr>
        <w:pStyle w:val="9"/>
        <w:spacing w:after="0" w:line="242" w:lineRule="auto"/>
        <w:ind w:left="660" w:leftChars="300" w:firstLine="0" w:firstLineChars="0"/>
        <w:jc w:val="both"/>
      </w:pPr>
    </w:p>
    <w:p w14:paraId="0B891437">
      <w:pPr>
        <w:pStyle w:val="2"/>
        <w:tabs>
          <w:tab w:val="left" w:pos="9528"/>
          <w:tab w:val="left" w:pos="9816"/>
        </w:tabs>
        <w:ind w:left="660" w:leftChars="300" w:firstLine="0" w:firstLineChars="0"/>
        <w:rPr>
          <w:b w:val="0"/>
          <w:position w:val="15"/>
          <w:sz w:val="20"/>
          <w:highlight w:val="lightGray"/>
        </w:rPr>
      </w:pPr>
      <w:r>
        <w:rPr>
          <w:b w:val="0"/>
          <w:color w:val="000000"/>
          <w:spacing w:val="-32"/>
          <w:highlight w:val="lightGray"/>
          <w:shd w:val="clear" w:color="auto" w:fill="E5DFEC"/>
        </w:rPr>
        <w:t xml:space="preserve"> </w:t>
      </w:r>
      <w:r>
        <w:rPr>
          <w:color w:val="000000"/>
          <w:spacing w:val="-2"/>
          <w:highlight w:val="lightGray"/>
          <w:shd w:val="clear" w:color="auto" w:fill="E5DFEC"/>
        </w:rPr>
        <w:t>Модуль</w:t>
      </w:r>
      <w:r>
        <w:rPr>
          <w:color w:val="000000"/>
          <w:spacing w:val="2"/>
          <w:highlight w:val="lightGray"/>
          <w:shd w:val="clear" w:color="auto" w:fill="E5DFEC"/>
        </w:rPr>
        <w:t xml:space="preserve"> </w:t>
      </w:r>
      <w:r>
        <w:rPr>
          <w:color w:val="000000"/>
          <w:spacing w:val="-2"/>
          <w:highlight w:val="lightGray"/>
          <w:shd w:val="clear" w:color="auto" w:fill="E5DFEC"/>
        </w:rPr>
        <w:t>«Самоуправление</w:t>
      </w:r>
      <w:r>
        <w:rPr>
          <w:color w:val="000000"/>
          <w:spacing w:val="6"/>
          <w:highlight w:val="lightGray"/>
          <w:shd w:val="clear" w:color="auto" w:fill="E5DFEC"/>
        </w:rPr>
        <w:t xml:space="preserve"> </w:t>
      </w:r>
      <w:r>
        <w:rPr>
          <w:color w:val="000000"/>
          <w:highlight w:val="lightGray"/>
          <w:shd w:val="clear" w:color="auto" w:fill="E5DFEC"/>
        </w:rPr>
        <w:tab/>
      </w:r>
      <w:r>
        <w:rPr>
          <w:color w:val="000000"/>
          <w:highlight w:val="lightGray"/>
        </w:rPr>
        <w:tab/>
      </w:r>
    </w:p>
    <w:p w14:paraId="2361CC9A">
      <w:pPr>
        <w:pStyle w:val="9"/>
        <w:spacing w:before="271"/>
        <w:ind w:left="660" w:leftChars="300" w:right="557" w:firstLine="0" w:firstLineChars="0"/>
        <w:jc w:val="both"/>
      </w:pPr>
      <w:r>
        <w:t>Основная цель модуля «Ученическое самоуправление» в М</w:t>
      </w:r>
      <w:r>
        <w:rPr>
          <w:lang w:val="ru-RU"/>
        </w:rPr>
        <w:t>Б</w:t>
      </w:r>
      <w:r>
        <w:t>ОУ «</w:t>
      </w:r>
      <w:r>
        <w:rPr>
          <w:lang w:val="ru-RU"/>
        </w:rPr>
        <w:t>Калейкинская</w:t>
      </w:r>
      <w:r>
        <w:rPr>
          <w:rFonts w:hint="default"/>
          <w:lang w:val="ru-RU"/>
        </w:rPr>
        <w:t xml:space="preserve"> СОШ с УИОП</w:t>
      </w:r>
      <w:r>
        <w:t>» заключается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условий для выявления, поддержки и развития управленческих инициатив обучающихся, принятия совместных со взрослыми решений, а также для включения обучающихся лицея в вариативную коллективную творческую и социально- значимую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40"/>
        </w:rPr>
        <w:t xml:space="preserve"> </w:t>
      </w:r>
      <w:r>
        <w:t>Поддержка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самоуправления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лицее</w:t>
      </w:r>
      <w:r>
        <w:rPr>
          <w:spacing w:val="40"/>
        </w:rPr>
        <w:t xml:space="preserve"> </w:t>
      </w:r>
      <w:r>
        <w:t>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 Участие в</w:t>
      </w:r>
      <w:r>
        <w:rPr>
          <w:spacing w:val="40"/>
        </w:rPr>
        <w:t xml:space="preserve"> </w:t>
      </w:r>
      <w:r>
        <w:t>самоуправлении</w:t>
      </w:r>
      <w:r>
        <w:rPr>
          <w:spacing w:val="40"/>
        </w:rPr>
        <w:t xml:space="preserve"> </w:t>
      </w:r>
      <w:r>
        <w:t>даёт возможность подросткам попробовать себя в различных социальных ролях, получить</w:t>
      </w:r>
      <w:r>
        <w:rPr>
          <w:spacing w:val="80"/>
        </w:rPr>
        <w:t xml:space="preserve"> </w:t>
      </w:r>
      <w:r>
        <w:t>опыт конструктивного общения, совместного преодоления трудностей, формирует</w:t>
      </w:r>
      <w:r>
        <w:rPr>
          <w:spacing w:val="40"/>
        </w:rPr>
        <w:t xml:space="preserve"> </w:t>
      </w:r>
      <w:r>
        <w:t>личную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коллективную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свои решения и поступки.</w:t>
      </w:r>
    </w:p>
    <w:p w14:paraId="2B7F2265">
      <w:pPr>
        <w:pStyle w:val="9"/>
        <w:spacing w:line="275" w:lineRule="exact"/>
        <w:ind w:left="660" w:leftChars="300" w:firstLine="0" w:firstLineChars="0"/>
        <w:jc w:val="both"/>
      </w:pPr>
      <w:r>
        <w:t>Детское</w:t>
      </w:r>
      <w:r>
        <w:rPr>
          <w:spacing w:val="-11"/>
        </w:rPr>
        <w:t xml:space="preserve"> </w:t>
      </w:r>
      <w:r>
        <w:t>самоуправление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лицее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через:</w:t>
      </w:r>
    </w:p>
    <w:p w14:paraId="7D4B5046">
      <w:pPr>
        <w:spacing w:before="7" w:line="275" w:lineRule="exact"/>
        <w:ind w:left="660" w:leftChars="300" w:right="0" w:firstLine="0" w:firstLineChars="0"/>
        <w:jc w:val="both"/>
        <w:rPr>
          <w:b/>
          <w:i/>
          <w:sz w:val="24"/>
        </w:rPr>
      </w:pPr>
      <w:r>
        <w:rPr>
          <w:b/>
          <w:i/>
          <w:sz w:val="24"/>
          <w:u w:val="single"/>
        </w:rPr>
        <w:t>На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уровне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  <w:lang w:val="ru-RU"/>
        </w:rPr>
        <w:t>школы</w:t>
      </w:r>
      <w:r>
        <w:rPr>
          <w:b/>
          <w:i/>
          <w:spacing w:val="-2"/>
          <w:sz w:val="24"/>
          <w:u w:val="single"/>
        </w:rPr>
        <w:t>:</w:t>
      </w:r>
    </w:p>
    <w:p w14:paraId="60C92D80">
      <w:pPr>
        <w:pStyle w:val="2"/>
        <w:spacing w:line="274" w:lineRule="exact"/>
        <w:ind w:left="660" w:leftChars="300" w:firstLine="0" w:firstLineChars="0"/>
        <w:jc w:val="both"/>
      </w:pPr>
      <w:r>
        <w:rPr>
          <w:rFonts w:ascii="Wingdings" w:hAnsi="Wingdings"/>
          <w:b w:val="0"/>
        </w:rPr>
        <w:t></w:t>
      </w:r>
      <w:r>
        <w:rPr>
          <w:b w:val="0"/>
          <w:spacing w:val="70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выборного</w:t>
      </w:r>
      <w:r>
        <w:rPr>
          <w:spacing w:val="-7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rPr>
          <w:spacing w:val="-2"/>
        </w:rPr>
        <w:t>школьников;</w:t>
      </w:r>
    </w:p>
    <w:p w14:paraId="733F10F4">
      <w:pPr>
        <w:spacing w:before="2" w:line="237" w:lineRule="auto"/>
        <w:ind w:left="660" w:leftChars="300" w:right="565" w:firstLine="0" w:firstLineChars="0"/>
        <w:jc w:val="both"/>
        <w:rPr>
          <w:sz w:val="24"/>
        </w:rPr>
      </w:pPr>
      <w:r>
        <w:rPr>
          <w:rFonts w:ascii="Wingdings" w:hAnsi="Wingdings"/>
          <w:sz w:val="24"/>
        </w:rPr>
        <w:t></w:t>
      </w:r>
      <w:r>
        <w:rPr>
          <w:sz w:val="24"/>
        </w:rPr>
        <w:t xml:space="preserve"> </w:t>
      </w:r>
      <w:r>
        <w:rPr>
          <w:b/>
          <w:sz w:val="24"/>
        </w:rPr>
        <w:t>через деятельность Совета старост</w:t>
      </w:r>
      <w:r>
        <w:rPr>
          <w:sz w:val="24"/>
        </w:rPr>
        <w:t>, объединяющего старост классов для информирования учащихся и получения обратной связи от классных коллективов;</w:t>
      </w:r>
    </w:p>
    <w:p w14:paraId="56B1A5B4">
      <w:pPr>
        <w:spacing w:before="3" w:line="240" w:lineRule="auto"/>
        <w:ind w:left="660" w:leftChars="300" w:right="560" w:firstLine="0" w:firstLineChars="0"/>
        <w:jc w:val="both"/>
        <w:rPr>
          <w:sz w:val="24"/>
        </w:rPr>
      </w:pPr>
      <w:r>
        <w:rPr>
          <w:rFonts w:ascii="Wingdings" w:hAnsi="Wingdings"/>
          <w:sz w:val="24"/>
        </w:rPr>
        <w:t></w:t>
      </w:r>
      <w:r>
        <w:rPr>
          <w:sz w:val="24"/>
        </w:rPr>
        <w:t xml:space="preserve"> </w:t>
      </w:r>
      <w:r>
        <w:rPr>
          <w:b/>
          <w:sz w:val="24"/>
        </w:rPr>
        <w:t>через деятельность временных творческих советов дела</w:t>
      </w:r>
      <w:r>
        <w:rPr>
          <w:sz w:val="24"/>
        </w:rPr>
        <w:t>, отвечающих за проведение мероприятий, праздников, вечеров, акций, в том числе традиционных: ко</w:t>
      </w:r>
      <w:r>
        <w:rPr>
          <w:spacing w:val="80"/>
          <w:sz w:val="24"/>
        </w:rPr>
        <w:t xml:space="preserve">  </w:t>
      </w:r>
      <w:r>
        <w:rPr>
          <w:sz w:val="24"/>
        </w:rPr>
        <w:t>Дню</w:t>
      </w:r>
      <w:r>
        <w:rPr>
          <w:spacing w:val="80"/>
          <w:sz w:val="24"/>
        </w:rPr>
        <w:t xml:space="preserve">  </w:t>
      </w:r>
      <w:r>
        <w:rPr>
          <w:sz w:val="24"/>
        </w:rPr>
        <w:t>знаний,</w:t>
      </w:r>
      <w:r>
        <w:rPr>
          <w:spacing w:val="80"/>
          <w:sz w:val="24"/>
        </w:rPr>
        <w:t xml:space="preserve">  </w:t>
      </w:r>
      <w:r>
        <w:rPr>
          <w:sz w:val="24"/>
        </w:rPr>
        <w:t>к</w:t>
      </w:r>
      <w:r>
        <w:rPr>
          <w:spacing w:val="80"/>
          <w:sz w:val="24"/>
        </w:rPr>
        <w:t xml:space="preserve">  </w:t>
      </w:r>
      <w:r>
        <w:rPr>
          <w:sz w:val="24"/>
        </w:rPr>
        <w:t>Дню</w:t>
      </w:r>
      <w:r>
        <w:rPr>
          <w:spacing w:val="80"/>
          <w:sz w:val="24"/>
        </w:rPr>
        <w:t xml:space="preserve">  </w:t>
      </w:r>
      <w:r>
        <w:rPr>
          <w:sz w:val="24"/>
        </w:rPr>
        <w:t>Учителя,</w:t>
      </w:r>
      <w:r>
        <w:rPr>
          <w:spacing w:val="80"/>
          <w:sz w:val="24"/>
        </w:rPr>
        <w:t xml:space="preserve">  </w:t>
      </w:r>
      <w:r>
        <w:rPr>
          <w:sz w:val="24"/>
        </w:rPr>
        <w:t>посвящение</w:t>
      </w:r>
      <w:r>
        <w:rPr>
          <w:spacing w:val="80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sz w:val="24"/>
        </w:rPr>
        <w:t xml:space="preserve">  </w:t>
      </w:r>
      <w:r>
        <w:rPr>
          <w:sz w:val="24"/>
        </w:rPr>
        <w:t>«первоклассники»,</w:t>
      </w:r>
    </w:p>
    <w:p w14:paraId="74E74F94">
      <w:pPr>
        <w:pStyle w:val="9"/>
        <w:spacing w:line="242" w:lineRule="auto"/>
        <w:ind w:left="660" w:leftChars="300" w:right="561" w:firstLine="0" w:firstLineChars="0"/>
        <w:jc w:val="both"/>
      </w:pPr>
      <w:r>
        <w:t>«пятиклассники», к Дню</w:t>
      </w:r>
      <w:r>
        <w:rPr>
          <w:spacing w:val="-5"/>
        </w:rPr>
        <w:t xml:space="preserve"> </w:t>
      </w:r>
      <w:r>
        <w:t>матери, «Папа, мама,</w:t>
      </w:r>
      <w:r>
        <w:rPr>
          <w:spacing w:val="-1"/>
        </w:rPr>
        <w:t xml:space="preserve"> </w:t>
      </w:r>
      <w:r>
        <w:t>я – спортивная семья», «Безопасный маршрут в школу», Дня самоуправления в рамках профориентационной работы.</w:t>
      </w:r>
    </w:p>
    <w:p w14:paraId="689253F8">
      <w:pPr>
        <w:pStyle w:val="13"/>
        <w:numPr>
          <w:ilvl w:val="0"/>
          <w:numId w:val="0"/>
        </w:numPr>
        <w:tabs>
          <w:tab w:val="left" w:pos="861"/>
        </w:tabs>
        <w:spacing w:before="3" w:after="0" w:line="240" w:lineRule="auto"/>
        <w:ind w:left="660" w:leftChars="300" w:right="559" w:rightChars="0" w:firstLine="0" w:firstLineChars="0"/>
        <w:jc w:val="both"/>
        <w:rPr>
          <w:sz w:val="24"/>
        </w:rPr>
      </w:pPr>
    </w:p>
    <w:p w14:paraId="6343995C">
      <w:pPr>
        <w:pStyle w:val="9"/>
        <w:ind w:left="660" w:leftChars="300" w:right="569" w:firstLine="0" w:firstLineChars="0"/>
        <w:jc w:val="both"/>
      </w:pPr>
      <w:r>
        <w:t>Данные мероприятия позволят получить опыт организатора, реализовать свой творческий потенциал, проявить себя в одной из возможных ролей (организатора, корреспондента, члена редколлегии, редактора, ответственного за оформление и т.д.).</w:t>
      </w:r>
    </w:p>
    <w:p w14:paraId="631C2CA4">
      <w:pPr>
        <w:spacing w:before="2" w:line="276" w:lineRule="exact"/>
        <w:ind w:left="660" w:leftChars="300" w:right="0" w:firstLine="0" w:firstLineChars="0"/>
        <w:jc w:val="both"/>
        <w:rPr>
          <w:b/>
          <w:i/>
          <w:sz w:val="24"/>
        </w:rPr>
      </w:pPr>
      <w:r>
        <w:rPr>
          <w:b/>
          <w:i/>
          <w:sz w:val="24"/>
          <w:u w:val="single"/>
        </w:rPr>
        <w:t>На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уровне</w:t>
      </w:r>
      <w:r>
        <w:rPr>
          <w:b/>
          <w:i/>
          <w:spacing w:val="-2"/>
          <w:sz w:val="24"/>
          <w:u w:val="single"/>
        </w:rPr>
        <w:t xml:space="preserve"> классов:</w:t>
      </w:r>
    </w:p>
    <w:p w14:paraId="7B02A36E">
      <w:pPr>
        <w:pStyle w:val="13"/>
        <w:numPr>
          <w:ilvl w:val="0"/>
          <w:numId w:val="4"/>
        </w:numPr>
        <w:tabs>
          <w:tab w:val="left" w:pos="861"/>
        </w:tabs>
        <w:spacing w:before="3" w:after="0" w:line="237" w:lineRule="auto"/>
        <w:ind w:left="660" w:leftChars="300" w:right="571" w:firstLine="0" w:firstLineChars="0"/>
        <w:jc w:val="both"/>
        <w:rPr>
          <w:sz w:val="24"/>
        </w:rPr>
      </w:pPr>
      <w:r>
        <w:rPr>
          <w:sz w:val="24"/>
        </w:rPr>
        <w:t>через деятельность выборных по инициативе и предложениям учащихся лидеров класса (старост), представляющих интересы класса в общешкольных делах и призванных координировать его 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с другими коллективами, учителями;</w:t>
      </w:r>
    </w:p>
    <w:p w14:paraId="1CE6C970">
      <w:pPr>
        <w:pStyle w:val="13"/>
        <w:numPr>
          <w:ilvl w:val="0"/>
          <w:numId w:val="4"/>
        </w:numPr>
        <w:tabs>
          <w:tab w:val="left" w:pos="861"/>
        </w:tabs>
        <w:spacing w:before="7" w:after="0" w:line="237" w:lineRule="auto"/>
        <w:ind w:left="660" w:leftChars="300" w:right="565" w:firstLine="0" w:firstLineChars="0"/>
        <w:jc w:val="both"/>
        <w:rPr>
          <w:sz w:val="24"/>
        </w:rPr>
      </w:pPr>
      <w:r>
        <w:rPr>
          <w:sz w:val="24"/>
        </w:rPr>
        <w:t>через организацию на принципах самоуправления жизни групп, отправляющихся в походы,</w:t>
      </w:r>
      <w:r>
        <w:rPr>
          <w:spacing w:val="-11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5"/>
          <w:sz w:val="24"/>
        </w:rPr>
        <w:t xml:space="preserve"> </w:t>
      </w:r>
      <w:r>
        <w:rPr>
          <w:sz w:val="24"/>
        </w:rPr>
        <w:t>распределяемых среди участников ответственных должностей.</w:t>
      </w:r>
    </w:p>
    <w:p w14:paraId="4A5AC5CC">
      <w:pPr>
        <w:spacing w:before="8" w:line="273" w:lineRule="exact"/>
        <w:ind w:left="660" w:leftChars="300" w:right="0" w:firstLine="0" w:firstLineChars="0"/>
        <w:jc w:val="both"/>
        <w:rPr>
          <w:b/>
          <w:i/>
          <w:sz w:val="24"/>
        </w:rPr>
      </w:pPr>
      <w:r>
        <w:rPr>
          <w:b/>
          <w:i/>
          <w:sz w:val="24"/>
          <w:u w:val="single"/>
        </w:rPr>
        <w:t>На</w:t>
      </w:r>
      <w:r>
        <w:rPr>
          <w:b/>
          <w:i/>
          <w:spacing w:val="-1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индивидуальном</w:t>
      </w:r>
      <w:r>
        <w:rPr>
          <w:b/>
          <w:i/>
          <w:spacing w:val="-10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уровне:</w:t>
      </w:r>
    </w:p>
    <w:p w14:paraId="2DE57A1E">
      <w:pPr>
        <w:pStyle w:val="13"/>
        <w:numPr>
          <w:ilvl w:val="0"/>
          <w:numId w:val="4"/>
        </w:numPr>
        <w:tabs>
          <w:tab w:val="left" w:pos="861"/>
        </w:tabs>
        <w:spacing w:before="0" w:after="0" w:line="237" w:lineRule="auto"/>
        <w:ind w:left="660" w:leftChars="300" w:right="560" w:firstLine="0" w:firstLineChars="0"/>
        <w:jc w:val="both"/>
        <w:rPr>
          <w:sz w:val="24"/>
        </w:rPr>
      </w:pPr>
      <w:r>
        <w:rPr>
          <w:sz w:val="24"/>
        </w:rPr>
        <w:t>через вовлечение школьников в планирование, организацию, проведение и анализ различного рода деятельности.</w:t>
      </w:r>
    </w:p>
    <w:p w14:paraId="6A68DA8B">
      <w:pPr>
        <w:pStyle w:val="13"/>
        <w:widowControl w:val="0"/>
        <w:numPr>
          <w:ilvl w:val="0"/>
          <w:numId w:val="0"/>
        </w:numPr>
        <w:tabs>
          <w:tab w:val="left" w:pos="861"/>
        </w:tabs>
        <w:autoSpaceDE w:val="0"/>
        <w:autoSpaceDN w:val="0"/>
        <w:spacing w:before="0" w:after="0" w:line="237" w:lineRule="auto"/>
        <w:ind w:left="660" w:leftChars="300" w:right="560" w:rightChars="0" w:firstLine="0" w:firstLineChars="0"/>
        <w:jc w:val="both"/>
        <w:rPr>
          <w:sz w:val="24"/>
        </w:rPr>
      </w:pPr>
    </w:p>
    <w:p w14:paraId="57B04AA2">
      <w:pPr>
        <w:pStyle w:val="9"/>
        <w:ind w:left="660" w:leftChars="300" w:firstLine="0" w:firstLineChars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10194925</wp:posOffset>
                </wp:positionH>
                <wp:positionV relativeFrom="page">
                  <wp:posOffset>3686175</wp:posOffset>
                </wp:positionV>
                <wp:extent cx="426720" cy="6350"/>
                <wp:effectExtent l="0" t="0" r="0" b="0"/>
                <wp:wrapNone/>
                <wp:docPr id="100" name="Graphic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" h="6350">
                              <a:moveTo>
                                <a:pt x="4267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6720" y="6096"/>
                              </a:lnTo>
                              <a:lnTo>
                                <a:pt x="426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0" o:spid="_x0000_s1026" o:spt="100" style="position:absolute;left:0pt;margin-left:802.75pt;margin-top:290.25pt;height:0.5pt;width:33.6pt;mso-position-horizontal-relative:page;mso-position-vertical-relative:page;z-index:251668480;mso-width-relative:page;mso-height-relative:page;" fillcolor="#000000" filled="t" stroked="f" coordsize="426720,6350" o:gfxdata="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O/G4Q/c&#10;AAAADQEAAA8AAAAAAAAAAQAgAAAAIgAAAGRycy9kb3ducmV2LnhtbFBLAQIUABQAAAAIAIdO4kB6&#10;saX/HAIAANsEAAAOAAAAAAAAAAEAIAAAACsBAABkcnMvZTJvRG9jLnhtbFBLBQYAAAAABgAGAFkB&#10;AAC5BQAAAAA=&#10;" path="m426720,0l0,0,0,6096,426720,6096,42672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10194925</wp:posOffset>
                </wp:positionH>
                <wp:positionV relativeFrom="page">
                  <wp:posOffset>3686175</wp:posOffset>
                </wp:positionV>
                <wp:extent cx="426720" cy="6350"/>
                <wp:effectExtent l="0" t="0" r="0" b="0"/>
                <wp:wrapNone/>
                <wp:docPr id="102" name="Graphic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" h="6350">
                              <a:moveTo>
                                <a:pt x="4267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6720" y="6096"/>
                              </a:lnTo>
                              <a:lnTo>
                                <a:pt x="426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2" o:spid="_x0000_s1026" o:spt="100" style="position:absolute;left:0pt;margin-left:802.75pt;margin-top:290.25pt;height:0.5pt;width:33.6pt;mso-position-horizontal-relative:page;mso-position-vertical-relative:page;z-index:251669504;mso-width-relative:page;mso-height-relative:page;" fillcolor="#000000" filled="t" stroked="f" coordsize="426720,6350" o:gfxdata="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vxuEP&#10;3AAAAA0BAAAPAAAAAAAAAAEAIAAAACIAAABkcnMvZG93bnJldi54bWxQSwECFAAUAAAACACHTuJA&#10;3wicOh0CAADbBAAADgAAAAAAAAABACAAAAArAQAAZHJzL2Uyb0RvYy54bWxQSwUGAAAAAAYABgBZ&#10;AQAAugUAAAAA&#10;" path="m426720,0l0,0,0,6096,426720,6096,42672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p w14:paraId="11AEE074">
      <w:pPr>
        <w:pStyle w:val="2"/>
        <w:tabs>
          <w:tab w:val="left" w:pos="9812"/>
        </w:tabs>
        <w:spacing w:before="71"/>
        <w:ind w:left="660" w:leftChars="300" w:firstLine="0" w:firstLineChars="0"/>
      </w:pPr>
      <w:r>
        <w:rPr>
          <w:b w:val="0"/>
          <w:color w:val="000000"/>
          <w:spacing w:val="-32"/>
          <w:shd w:val="clear" w:color="auto" w:fill="DAEEF3"/>
        </w:rPr>
        <w:t xml:space="preserve"> </w:t>
      </w:r>
      <w:r>
        <w:rPr>
          <w:color w:val="000000"/>
          <w:highlight w:val="lightGray"/>
          <w:shd w:val="clear" w:color="auto" w:fill="DAEEF3"/>
        </w:rPr>
        <w:t>Модуль</w:t>
      </w:r>
      <w:r>
        <w:rPr>
          <w:color w:val="000000"/>
          <w:spacing w:val="-13"/>
          <w:highlight w:val="lightGray"/>
          <w:shd w:val="clear" w:color="auto" w:fill="DAEEF3"/>
        </w:rPr>
        <w:t xml:space="preserve"> </w:t>
      </w:r>
      <w:r>
        <w:rPr>
          <w:color w:val="000000"/>
          <w:spacing w:val="-2"/>
          <w:highlight w:val="lightGray"/>
          <w:shd w:val="clear" w:color="auto" w:fill="DAEEF3"/>
        </w:rPr>
        <w:t>«Профориентация»</w:t>
      </w:r>
      <w:r>
        <w:rPr>
          <w:color w:val="000000"/>
          <w:highlight w:val="lightGray"/>
          <w:shd w:val="clear" w:color="auto" w:fill="DAEEF3"/>
        </w:rPr>
        <w:tab/>
      </w:r>
    </w:p>
    <w:p w14:paraId="0CA1CDCE">
      <w:pPr>
        <w:pStyle w:val="9"/>
        <w:spacing w:before="271"/>
        <w:ind w:left="660" w:leftChars="300" w:right="735" w:rightChars="334" w:firstLine="0" w:firstLineChars="0"/>
        <w:jc w:val="both"/>
      </w:pPr>
      <w:r>
        <w:t>Совместная</w:t>
      </w:r>
      <w:r>
        <w:rPr>
          <w:spacing w:val="62"/>
        </w:rPr>
        <w:t xml:space="preserve">   </w:t>
      </w:r>
      <w:r>
        <w:t>деятельность</w:t>
      </w:r>
      <w:r>
        <w:rPr>
          <w:spacing w:val="62"/>
        </w:rPr>
        <w:t xml:space="preserve">   </w:t>
      </w:r>
      <w:r>
        <w:t>педагогов</w:t>
      </w:r>
      <w:r>
        <w:rPr>
          <w:spacing w:val="61"/>
        </w:rPr>
        <w:t xml:space="preserve">   </w:t>
      </w:r>
      <w:r>
        <w:t>и</w:t>
      </w:r>
      <w:r>
        <w:rPr>
          <w:spacing w:val="62"/>
        </w:rPr>
        <w:t xml:space="preserve">   </w:t>
      </w:r>
      <w:r>
        <w:t>школьников</w:t>
      </w:r>
      <w:r>
        <w:rPr>
          <w:spacing w:val="61"/>
        </w:rPr>
        <w:t xml:space="preserve">   </w:t>
      </w:r>
      <w:r>
        <w:t>по</w:t>
      </w:r>
      <w:r>
        <w:rPr>
          <w:spacing w:val="63"/>
        </w:rPr>
        <w:t xml:space="preserve">   </w:t>
      </w:r>
      <w:r>
        <w:rPr>
          <w:spacing w:val="-2"/>
        </w:rPr>
        <w:t>направлению</w:t>
      </w:r>
    </w:p>
    <w:p w14:paraId="6501BB05">
      <w:pPr>
        <w:pStyle w:val="9"/>
        <w:spacing w:before="3"/>
        <w:ind w:left="660" w:leftChars="300" w:right="735" w:rightChars="334" w:firstLine="0" w:firstLineChars="0"/>
        <w:jc w:val="both"/>
      </w:pPr>
      <w:r>
        <w:t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</w:t>
      </w:r>
      <w:r>
        <w:rPr>
          <w:spacing w:val="-2"/>
        </w:rPr>
        <w:t xml:space="preserve"> </w:t>
      </w:r>
      <w:r>
        <w:t>проб школьников. Задача совместной деятельности</w:t>
      </w:r>
      <w:r>
        <w:rPr>
          <w:spacing w:val="-1"/>
        </w:rPr>
        <w:t xml:space="preserve"> </w:t>
      </w:r>
      <w:r>
        <w:t>педагога и</w:t>
      </w:r>
      <w:r>
        <w:rPr>
          <w:spacing w:val="-1"/>
        </w:rPr>
        <w:t xml:space="preserve"> </w:t>
      </w:r>
      <w:r>
        <w:t>ребенка – подготовить школьника к осознанному выбору своей будущей профессиональной деятельности. Создавая профориентационно-значимые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</w:p>
    <w:p w14:paraId="75C6B090">
      <w:pPr>
        <w:pStyle w:val="9"/>
        <w:spacing w:line="275" w:lineRule="exact"/>
        <w:ind w:left="660" w:leftChars="300" w:right="735" w:rightChars="334" w:firstLine="0" w:firstLineChars="0"/>
        <w:jc w:val="both"/>
      </w:pPr>
      <w:r>
        <w:t>Совместная</w:t>
      </w:r>
      <w:r>
        <w:rPr>
          <w:spacing w:val="59"/>
        </w:rPr>
        <w:t xml:space="preserve">   </w:t>
      </w:r>
      <w:r>
        <w:t>деятельность</w:t>
      </w:r>
      <w:r>
        <w:rPr>
          <w:spacing w:val="61"/>
        </w:rPr>
        <w:t xml:space="preserve">   </w:t>
      </w:r>
      <w:r>
        <w:t>педагогов</w:t>
      </w:r>
      <w:r>
        <w:rPr>
          <w:spacing w:val="63"/>
        </w:rPr>
        <w:t xml:space="preserve">   </w:t>
      </w:r>
      <w:r>
        <w:t>и</w:t>
      </w:r>
      <w:r>
        <w:rPr>
          <w:spacing w:val="60"/>
        </w:rPr>
        <w:t xml:space="preserve">   </w:t>
      </w:r>
      <w:r>
        <w:t>школьников</w:t>
      </w:r>
      <w:r>
        <w:rPr>
          <w:spacing w:val="63"/>
        </w:rPr>
        <w:t xml:space="preserve">   </w:t>
      </w:r>
      <w:r>
        <w:t>по</w:t>
      </w:r>
      <w:r>
        <w:rPr>
          <w:spacing w:val="62"/>
        </w:rPr>
        <w:t xml:space="preserve">   </w:t>
      </w:r>
      <w:r>
        <w:rPr>
          <w:spacing w:val="-2"/>
        </w:rPr>
        <w:t>направлению</w:t>
      </w:r>
    </w:p>
    <w:p w14:paraId="21DE56AC">
      <w:pPr>
        <w:pStyle w:val="9"/>
        <w:spacing w:before="5" w:line="237" w:lineRule="auto"/>
        <w:ind w:left="660" w:leftChars="300" w:right="735" w:rightChars="334" w:firstLine="0" w:firstLineChars="0"/>
        <w:jc w:val="both"/>
      </w:pPr>
      <w:r>
        <w:t>«профориентация» включает в себя профессиональное просвещение школьников; диагностику и консультирование по проблемам профориентации.</w:t>
      </w:r>
    </w:p>
    <w:p w14:paraId="12EAB8DB">
      <w:pPr>
        <w:pStyle w:val="9"/>
        <w:spacing w:before="3"/>
        <w:ind w:left="660" w:leftChars="300" w:right="735" w:rightChars="334" w:firstLine="0" w:firstLineChars="0"/>
        <w:jc w:val="both"/>
      </w:pPr>
      <w:r>
        <w:t>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 следующие формы воспитательной деятельности:</w:t>
      </w:r>
    </w:p>
    <w:p w14:paraId="3E4C7547">
      <w:pPr>
        <w:pStyle w:val="13"/>
        <w:numPr>
          <w:ilvl w:val="0"/>
          <w:numId w:val="5"/>
        </w:numPr>
        <w:tabs>
          <w:tab w:val="left" w:pos="708"/>
        </w:tabs>
        <w:spacing w:before="0" w:after="0" w:line="240" w:lineRule="auto"/>
        <w:ind w:left="660" w:leftChars="300" w:right="735" w:rightChars="334" w:firstLine="0" w:firstLineChars="0"/>
        <w:jc w:val="both"/>
        <w:rPr>
          <w:rFonts w:ascii="Symbol" w:hAnsi="Symbol"/>
          <w:sz w:val="24"/>
        </w:rPr>
      </w:pPr>
      <w:r>
        <w:rPr>
          <w:b/>
          <w:sz w:val="24"/>
        </w:rPr>
        <w:t>Циклы профориентационных часов общения</w:t>
      </w:r>
      <w:r>
        <w:rPr>
          <w:sz w:val="24"/>
        </w:rPr>
        <w:t>, направленных на подготовку школьника к осознанному планированию и реализации своего профессионального будущего («Профессии моей семьи», «Моя мечта о будущей профессии», «Путь в профессию начинается в школе»);</w:t>
      </w:r>
    </w:p>
    <w:p w14:paraId="7529F46E">
      <w:pPr>
        <w:pStyle w:val="13"/>
        <w:numPr>
          <w:ilvl w:val="0"/>
          <w:numId w:val="5"/>
        </w:numPr>
        <w:tabs>
          <w:tab w:val="left" w:pos="706"/>
          <w:tab w:val="left" w:pos="10100"/>
        </w:tabs>
        <w:spacing w:before="0" w:after="0" w:line="274" w:lineRule="exact"/>
        <w:ind w:left="660" w:leftChars="300" w:right="735" w:rightChars="334" w:firstLine="0" w:firstLineChars="0"/>
        <w:jc w:val="left"/>
        <w:rPr>
          <w:rFonts w:ascii="Symbol" w:hAnsi="Symbol"/>
          <w:sz w:val="20"/>
        </w:rPr>
      </w:pPr>
      <w:r>
        <w:rPr>
          <w:b/>
          <w:sz w:val="24"/>
        </w:rPr>
        <w:t>Встречи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людьми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профессий</w:t>
      </w:r>
      <w:r>
        <w:rPr>
          <w:sz w:val="24"/>
        </w:rPr>
        <w:t>.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27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2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22"/>
          <w:sz w:val="24"/>
        </w:rPr>
        <w:t xml:space="preserve"> </w:t>
      </w:r>
      <w:r>
        <w:rPr>
          <w:sz w:val="24"/>
        </w:rPr>
        <w:t>могут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стать</w:t>
      </w:r>
      <w:r>
        <w:rPr>
          <w:sz w:val="24"/>
        </w:rPr>
        <w:tab/>
      </w:r>
    </w:p>
    <w:p w14:paraId="7FC703E5">
      <w:pPr>
        <w:pStyle w:val="9"/>
        <w:ind w:left="660" w:leftChars="300" w:right="735" w:rightChars="334" w:firstLine="0" w:firstLineChars="0"/>
        <w:jc w:val="both"/>
      </w:pP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 профессиях, но и гордость</w:t>
      </w:r>
      <w:r>
        <w:rPr>
          <w:spacing w:val="-1"/>
        </w:rPr>
        <w:t xml:space="preserve"> </w:t>
      </w:r>
      <w:r>
        <w:t>конкретного</w:t>
      </w:r>
      <w:r>
        <w:rPr>
          <w:spacing w:val="-2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 патриотического воспитания.</w:t>
      </w:r>
    </w:p>
    <w:p w14:paraId="712F2869">
      <w:pPr>
        <w:pStyle w:val="13"/>
        <w:numPr>
          <w:ilvl w:val="0"/>
          <w:numId w:val="5"/>
        </w:numPr>
        <w:tabs>
          <w:tab w:val="left" w:pos="706"/>
          <w:tab w:val="left" w:pos="708"/>
        </w:tabs>
        <w:spacing w:before="2" w:after="0" w:line="240" w:lineRule="auto"/>
        <w:ind w:left="660" w:leftChars="300" w:right="1017" w:firstLine="0" w:firstLineChars="0"/>
        <w:jc w:val="both"/>
        <w:rPr>
          <w:rFonts w:ascii="Symbol" w:hAnsi="Symbol"/>
          <w:sz w:val="20"/>
        </w:rPr>
      </w:pPr>
      <w:r>
        <w:rPr>
          <w:b/>
          <w:sz w:val="24"/>
        </w:rPr>
        <w:t>Профориентационные игры</w:t>
      </w:r>
      <w:r>
        <w:rPr>
          <w:sz w:val="24"/>
        </w:rPr>
        <w:t>: симуляции, деловые игры, квесты, расширяющие 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 типах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3"/>
          <w:sz w:val="24"/>
        </w:rPr>
        <w:t xml:space="preserve"> </w:t>
      </w:r>
      <w:r>
        <w:rPr>
          <w:sz w:val="24"/>
        </w:rPr>
        <w:t>о способах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3"/>
          <w:sz w:val="24"/>
        </w:rPr>
        <w:t xml:space="preserve"> </w:t>
      </w:r>
      <w:r>
        <w:rPr>
          <w:sz w:val="24"/>
        </w:rPr>
        <w:t>о достоинствах и недостатках той или иной интересной школьникам профессиональной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деятельности. Это 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>
        <w:rPr>
          <w:b/>
          <w:sz w:val="24"/>
        </w:rPr>
        <w:t xml:space="preserve">деловые игры, </w:t>
      </w:r>
      <w:r>
        <w:rPr>
          <w:sz w:val="24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14:paraId="4C42917A">
      <w:pPr>
        <w:pStyle w:val="2"/>
        <w:tabs>
          <w:tab w:val="left" w:pos="9812"/>
        </w:tabs>
        <w:ind w:left="660" w:leftChars="300" w:firstLine="0" w:firstLineChars="0"/>
        <w:rPr>
          <w:b w:val="0"/>
          <w:color w:val="000000"/>
          <w:spacing w:val="-32"/>
          <w:highlight w:val="lightGray"/>
          <w:shd w:val="clear" w:color="auto" w:fill="FDE9D9"/>
        </w:rPr>
      </w:pPr>
    </w:p>
    <w:p w14:paraId="7E2CD373">
      <w:pPr>
        <w:pStyle w:val="2"/>
        <w:tabs>
          <w:tab w:val="left" w:pos="9812"/>
        </w:tabs>
        <w:ind w:left="660" w:leftChars="300" w:firstLine="0" w:firstLineChars="0"/>
        <w:rPr>
          <w:highlight w:val="lightGray"/>
        </w:rPr>
      </w:pPr>
      <w:r>
        <w:rPr>
          <w:b w:val="0"/>
          <w:color w:val="000000"/>
          <w:spacing w:val="-32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Модуль</w:t>
      </w:r>
      <w:r>
        <w:rPr>
          <w:color w:val="000000"/>
          <w:spacing w:val="-15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«Ключевые</w:t>
      </w:r>
      <w:r>
        <w:rPr>
          <w:color w:val="000000"/>
          <w:spacing w:val="-11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школьные</w:t>
      </w:r>
      <w:r>
        <w:rPr>
          <w:color w:val="000000"/>
          <w:spacing w:val="-9"/>
          <w:highlight w:val="lightGray"/>
          <w:shd w:val="clear" w:color="auto" w:fill="FDE9D9"/>
        </w:rPr>
        <w:t xml:space="preserve"> </w:t>
      </w:r>
      <w:r>
        <w:rPr>
          <w:color w:val="000000"/>
          <w:spacing w:val="-4"/>
          <w:highlight w:val="lightGray"/>
          <w:shd w:val="clear" w:color="auto" w:fill="FDE9D9"/>
        </w:rPr>
        <w:t>дела»</w:t>
      </w:r>
      <w:r>
        <w:rPr>
          <w:color w:val="000000"/>
          <w:highlight w:val="lightGray"/>
          <w:shd w:val="clear" w:color="auto" w:fill="FDE9D9"/>
        </w:rPr>
        <w:tab/>
      </w:r>
    </w:p>
    <w:p w14:paraId="2BE3F54C">
      <w:pPr>
        <w:pStyle w:val="9"/>
        <w:spacing w:before="272"/>
        <w:ind w:left="660" w:leftChars="300" w:right="843" w:firstLine="0" w:firstLineChars="0"/>
        <w:jc w:val="both"/>
      </w:pPr>
      <w: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</w:t>
      </w:r>
      <w:r>
        <w:rPr>
          <w:spacing w:val="-11"/>
        </w:rPr>
        <w:t xml:space="preserve"> </w:t>
      </w:r>
      <w:r>
        <w:t>творческих</w:t>
      </w:r>
      <w:r>
        <w:rPr>
          <w:spacing w:val="-11"/>
        </w:rPr>
        <w:t xml:space="preserve"> </w:t>
      </w:r>
      <w:r>
        <w:t>дел,</w:t>
      </w:r>
      <w:r>
        <w:rPr>
          <w:spacing w:val="-5"/>
        </w:rPr>
        <w:t xml:space="preserve"> </w:t>
      </w:r>
      <w:r>
        <w:t>интересных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значимых</w:t>
      </w:r>
      <w:r>
        <w:rPr>
          <w:spacing w:val="-1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школьников,</w:t>
      </w:r>
      <w:r>
        <w:rPr>
          <w:spacing w:val="-9"/>
        </w:rPr>
        <w:t xml:space="preserve"> </w:t>
      </w:r>
      <w:r>
        <w:t>объединяющих</w:t>
      </w:r>
      <w:r>
        <w:rPr>
          <w:spacing w:val="-11"/>
        </w:rPr>
        <w:t xml:space="preserve"> </w:t>
      </w:r>
      <w:r>
        <w:t>их вместе с педагогами в единый коллектив. В воспитательной системе нашего лице выделяются тематические периоды традиционных дел. Главные дела являются</w:t>
      </w:r>
      <w:r>
        <w:rPr>
          <w:spacing w:val="40"/>
        </w:rPr>
        <w:t xml:space="preserve"> </w:t>
      </w:r>
      <w:r>
        <w:t>понятными, личностно значимыми, главное, в празднике - своеобразная форма духовного самовыражения и обогащения ребенка.</w:t>
      </w:r>
    </w:p>
    <w:p w14:paraId="5F4100BB">
      <w:pPr>
        <w:pStyle w:val="2"/>
        <w:spacing w:before="71" w:line="275" w:lineRule="exact"/>
        <w:ind w:left="660" w:leftChars="300" w:firstLine="0" w:firstLineChars="0"/>
        <w:jc w:val="both"/>
      </w:pPr>
      <w:r>
        <w:t>На</w:t>
      </w:r>
      <w:r>
        <w:rPr>
          <w:spacing w:val="-9"/>
        </w:rPr>
        <w:t xml:space="preserve"> </w:t>
      </w:r>
      <w:r>
        <w:t>внешкольном</w:t>
      </w:r>
      <w:r>
        <w:rPr>
          <w:spacing w:val="-8"/>
        </w:rPr>
        <w:t xml:space="preserve"> </w:t>
      </w:r>
      <w:r>
        <w:rPr>
          <w:spacing w:val="-2"/>
        </w:rPr>
        <w:t>уровне:</w:t>
      </w:r>
    </w:p>
    <w:p w14:paraId="3519D164">
      <w:pPr>
        <w:pStyle w:val="9"/>
        <w:ind w:left="660" w:leftChars="300" w:right="845" w:firstLine="0" w:firstLineChars="0"/>
        <w:jc w:val="both"/>
      </w:pPr>
      <w: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</w:t>
      </w:r>
      <w:r>
        <w:rPr>
          <w:spacing w:val="33"/>
        </w:rPr>
        <w:t xml:space="preserve">  </w:t>
      </w:r>
      <w:r>
        <w:t>школу</w:t>
      </w:r>
      <w:r>
        <w:rPr>
          <w:spacing w:val="30"/>
        </w:rPr>
        <w:t xml:space="preserve">  </w:t>
      </w:r>
      <w:r>
        <w:t>социума:</w:t>
      </w:r>
      <w:r>
        <w:rPr>
          <w:spacing w:val="34"/>
        </w:rPr>
        <w:t xml:space="preserve">  </w:t>
      </w:r>
      <w:r>
        <w:t>благотворительная</w:t>
      </w:r>
      <w:r>
        <w:rPr>
          <w:spacing w:val="34"/>
        </w:rPr>
        <w:t xml:space="preserve">  </w:t>
      </w:r>
      <w:r>
        <w:t>ярмарка</w:t>
      </w:r>
      <w:r>
        <w:rPr>
          <w:spacing w:val="35"/>
        </w:rPr>
        <w:t xml:space="preserve">  </w:t>
      </w:r>
      <w:r>
        <w:t>«Безопасная</w:t>
      </w:r>
      <w:r>
        <w:rPr>
          <w:spacing w:val="-6"/>
        </w:rPr>
        <w:t xml:space="preserve"> </w:t>
      </w:r>
      <w:r>
        <w:t>дорога»,</w:t>
      </w:r>
      <w:r>
        <w:rPr>
          <w:spacing w:val="-4"/>
        </w:rPr>
        <w:t xml:space="preserve"> </w:t>
      </w:r>
      <w:r>
        <w:t>акции</w:t>
      </w:r>
      <w:r>
        <w:rPr>
          <w:spacing w:val="-5"/>
        </w:rPr>
        <w:t xml:space="preserve"> </w:t>
      </w:r>
      <w:r>
        <w:t>«Георгиевская</w:t>
      </w:r>
      <w:r>
        <w:rPr>
          <w:spacing w:val="-5"/>
        </w:rPr>
        <w:t xml:space="preserve"> </w:t>
      </w:r>
      <w:r>
        <w:t>лента»,</w:t>
      </w:r>
      <w:r>
        <w:rPr>
          <w:spacing w:val="-5"/>
        </w:rPr>
        <w:t xml:space="preserve"> </w:t>
      </w:r>
      <w:r>
        <w:t>«Чистые</w:t>
      </w:r>
      <w:r>
        <w:rPr>
          <w:spacing w:val="-6"/>
        </w:rPr>
        <w:t xml:space="preserve"> </w:t>
      </w:r>
      <w:r>
        <w:t>игры»,</w:t>
      </w:r>
      <w:r>
        <w:rPr>
          <w:spacing w:val="-4"/>
        </w:rPr>
        <w:t xml:space="preserve"> </w:t>
      </w:r>
      <w:r>
        <w:t>«Бессмертный</w:t>
      </w:r>
      <w:r>
        <w:rPr>
          <w:spacing w:val="-5"/>
        </w:rPr>
        <w:t xml:space="preserve"> </w:t>
      </w:r>
      <w:r>
        <w:rPr>
          <w:spacing w:val="-2"/>
        </w:rPr>
        <w:t>полк»:</w:t>
      </w:r>
    </w:p>
    <w:p w14:paraId="1DEADF3E">
      <w:pPr>
        <w:pStyle w:val="9"/>
        <w:ind w:left="660" w:leftChars="300" w:right="842" w:firstLine="0" w:firstLineChars="0"/>
        <w:jc w:val="both"/>
      </w:pPr>
      <w:r>
        <w:rPr>
          <w:rFonts w:ascii="Wingdings" w:hAnsi="Wingdings"/>
        </w:rPr>
        <w:t></w:t>
      </w:r>
      <w:r>
        <w:t xml:space="preserve"> проводимые совместно администрацией </w:t>
      </w:r>
      <w:r>
        <w:rPr>
          <w:lang w:val="ru-RU"/>
        </w:rPr>
        <w:t>села</w:t>
      </w:r>
      <w:r>
        <w:t>,</w:t>
      </w:r>
      <w:r>
        <w:rPr>
          <w:spacing w:val="40"/>
        </w:rPr>
        <w:t xml:space="preserve"> </w:t>
      </w:r>
      <w:r>
        <w:t>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 Фестиваль здорового образа жизни, спортивный праздник «Папа, мама, я – спортивная семья», флешмобы посвященные ко «Дню Народного Единства»,</w:t>
      </w:r>
      <w:r>
        <w:rPr>
          <w:spacing w:val="40"/>
        </w:rPr>
        <w:t xml:space="preserve"> </w:t>
      </w:r>
      <w:r>
        <w:t>ко «Дню матери», ко «Дню учителя», «Ко дню космонавтики», «1 мая» и « Дню Победы» и т.д.</w:t>
      </w:r>
    </w:p>
    <w:p w14:paraId="37AD1697">
      <w:pPr>
        <w:pStyle w:val="2"/>
        <w:spacing w:before="6" w:line="272" w:lineRule="exact"/>
        <w:ind w:left="660" w:leftChars="300" w:firstLine="0" w:firstLineChars="0"/>
        <w:jc w:val="both"/>
      </w:pPr>
      <w:r>
        <w:t>На</w:t>
      </w:r>
      <w:r>
        <w:rPr>
          <w:spacing w:val="-8"/>
        </w:rPr>
        <w:t xml:space="preserve"> </w:t>
      </w:r>
      <w:r>
        <w:t>школьном</w:t>
      </w:r>
      <w:r>
        <w:rPr>
          <w:spacing w:val="-7"/>
        </w:rPr>
        <w:t xml:space="preserve"> </w:t>
      </w:r>
      <w:r>
        <w:rPr>
          <w:spacing w:val="-2"/>
        </w:rPr>
        <w:t>уровне:</w:t>
      </w:r>
    </w:p>
    <w:p w14:paraId="4C958991">
      <w:pPr>
        <w:pStyle w:val="9"/>
        <w:ind w:left="660" w:leftChars="300" w:right="852" w:firstLine="0" w:firstLineChars="0"/>
        <w:jc w:val="both"/>
      </w:pPr>
      <w: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14:paraId="02E827BB">
      <w:pPr>
        <w:pStyle w:val="9"/>
        <w:ind w:left="660" w:leftChars="300" w:right="842" w:firstLine="0" w:firstLineChars="0"/>
        <w:jc w:val="both"/>
      </w:pPr>
      <w:r>
        <w:rPr>
          <w:rFonts w:ascii="Wingdings" w:hAnsi="Wingdings"/>
        </w:rPr>
        <w:t></w:t>
      </w:r>
      <w:r>
        <w:t xml:space="preserve"> День Знаний, как творческое открытие нового учебного года, где происходит знакомство первоклассников</w:t>
      </w:r>
      <w:r>
        <w:rPr>
          <w:spacing w:val="-1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ребят, прибывших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новом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  <w:r>
        <w:rPr>
          <w:spacing w:val="-11"/>
        </w:rPr>
        <w:t xml:space="preserve"> </w:t>
      </w:r>
      <w:r>
        <w:t>в лицей, с образовательной организацией;</w:t>
      </w:r>
    </w:p>
    <w:p w14:paraId="0921DE37">
      <w:pPr>
        <w:pStyle w:val="9"/>
        <w:spacing w:line="242" w:lineRule="auto"/>
        <w:ind w:left="660" w:leftChars="300" w:right="844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Последний звонок. Каждый год – это неповторимое событие, которое позволяет всем</w:t>
      </w:r>
      <w:r>
        <w:rPr>
          <w:spacing w:val="40"/>
        </w:rPr>
        <w:t xml:space="preserve"> </w:t>
      </w:r>
      <w:r>
        <w:t>участникам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34"/>
        </w:rPr>
        <w:t xml:space="preserve"> </w:t>
      </w:r>
      <w:r>
        <w:t>осознать</w:t>
      </w:r>
      <w:r>
        <w:rPr>
          <w:spacing w:val="40"/>
        </w:rPr>
        <w:t xml:space="preserve"> </w:t>
      </w:r>
      <w:r>
        <w:t>важность</w:t>
      </w:r>
      <w:r>
        <w:rPr>
          <w:spacing w:val="36"/>
        </w:rPr>
        <w:t xml:space="preserve"> </w:t>
      </w:r>
      <w:r>
        <w:t>преемственности</w:t>
      </w:r>
    </w:p>
    <w:p w14:paraId="59253775">
      <w:pPr>
        <w:pStyle w:val="9"/>
        <w:ind w:left="660" w:leftChars="300" w:right="840" w:firstLine="0" w:firstLineChars="0"/>
        <w:jc w:val="both"/>
      </w:pPr>
      <w:r>
        <w:t>«поколений» не только учащимися выпускных классов, но и младшими школьниками. Последние звонки в нашем лицее</w:t>
      </w:r>
      <w:r>
        <w:rPr>
          <w:spacing w:val="40"/>
        </w:rPr>
        <w:t xml:space="preserve"> </w:t>
      </w:r>
      <w:r>
        <w:t>всегда неповторимы, в полной мере демонстрируют все таланты наших выпускников, так как целиком и полностью</w:t>
      </w:r>
      <w:r>
        <w:rPr>
          <w:spacing w:val="72"/>
        </w:rPr>
        <w:t xml:space="preserve"> </w:t>
      </w:r>
      <w:r>
        <w:t>весь</w:t>
      </w:r>
      <w:r>
        <w:rPr>
          <w:spacing w:val="79"/>
        </w:rPr>
        <w:t xml:space="preserve"> </w:t>
      </w:r>
      <w:r>
        <w:t>сюжет</w:t>
      </w:r>
      <w:r>
        <w:rPr>
          <w:spacing w:val="74"/>
        </w:rPr>
        <w:t xml:space="preserve"> </w:t>
      </w:r>
      <w:r>
        <w:t>праздника</w:t>
      </w:r>
      <w:r>
        <w:rPr>
          <w:spacing w:val="78"/>
        </w:rPr>
        <w:t xml:space="preserve"> </w:t>
      </w:r>
      <w:r>
        <w:t>придумывается</w:t>
      </w:r>
      <w:r>
        <w:rPr>
          <w:spacing w:val="78"/>
        </w:rPr>
        <w:t xml:space="preserve"> </w:t>
      </w:r>
      <w:r>
        <w:t>самими</w:t>
      </w:r>
      <w:r>
        <w:rPr>
          <w:spacing w:val="58"/>
          <w:w w:val="150"/>
        </w:rPr>
        <w:t xml:space="preserve"> </w:t>
      </w:r>
      <w:r>
        <w:t>ребятами</w:t>
      </w:r>
      <w:r>
        <w:rPr>
          <w:spacing w:val="75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ими</w:t>
      </w:r>
      <w:r>
        <w:rPr>
          <w:spacing w:val="76"/>
        </w:rPr>
        <w:t xml:space="preserve"> </w:t>
      </w:r>
      <w:r>
        <w:rPr>
          <w:spacing w:val="-5"/>
        </w:rPr>
        <w:t>же</w:t>
      </w:r>
    </w:p>
    <w:p w14:paraId="48231848">
      <w:pPr>
        <w:pStyle w:val="9"/>
        <w:tabs>
          <w:tab w:val="right" w:pos="10302"/>
        </w:tabs>
        <w:spacing w:line="276" w:lineRule="exact"/>
        <w:ind w:left="660" w:leftChars="300" w:firstLine="0" w:firstLineChars="0"/>
        <w:rPr>
          <w:position w:val="11"/>
          <w:sz w:val="20"/>
        </w:rPr>
      </w:pPr>
      <w:r>
        <w:rPr>
          <w:spacing w:val="-2"/>
        </w:rPr>
        <w:t>реализуется;</w:t>
      </w:r>
      <w:r>
        <w:tab/>
      </w:r>
    </w:p>
    <w:p w14:paraId="3B7B8E61">
      <w:pPr>
        <w:pStyle w:val="9"/>
        <w:ind w:left="660" w:leftChars="300" w:right="847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День учителя. Ежегодно обучающиеся демонстрируют 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учащихся;</w:t>
      </w:r>
    </w:p>
    <w:p w14:paraId="6BAEC6FF">
      <w:pPr>
        <w:pStyle w:val="9"/>
        <w:ind w:left="660" w:leftChars="300" w:right="848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Праздник «8 Марта». 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коллектива;</w:t>
      </w:r>
    </w:p>
    <w:p w14:paraId="097718D6">
      <w:pPr>
        <w:pStyle w:val="9"/>
        <w:ind w:left="660" w:leftChars="300" w:right="838" w:firstLine="0" w:firstLineChars="0"/>
        <w:jc w:val="both"/>
      </w:pPr>
      <w:r>
        <w:rPr>
          <w:rFonts w:ascii="Wingdings" w:hAnsi="Wingdings"/>
        </w:rPr>
        <w:t></w:t>
      </w:r>
      <w:r>
        <w:t xml:space="preserve"> Празднование Дня Победы в лицее организуется в разных формах: участие в митинге, в торжественном параде, смотр</w:t>
      </w:r>
      <w:r>
        <w:rPr>
          <w:spacing w:val="-2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песни и</w:t>
      </w:r>
      <w:r>
        <w:rPr>
          <w:spacing w:val="-1"/>
        </w:rPr>
        <w:t xml:space="preserve"> </w:t>
      </w:r>
      <w:r>
        <w:t>строя. Совместно с родителями школьники являются участниками всероссийского шествия «Бессмертный полк». Такое общешкольное дело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</w:t>
      </w:r>
      <w:r>
        <w:rPr>
          <w:spacing w:val="40"/>
        </w:rPr>
        <w:t xml:space="preserve"> </w:t>
      </w:r>
      <w:r>
        <w:t>трагических лет;</w:t>
      </w:r>
    </w:p>
    <w:p w14:paraId="5F59887C">
      <w:pPr>
        <w:pStyle w:val="9"/>
        <w:spacing w:line="237" w:lineRule="auto"/>
        <w:ind w:left="660" w:leftChars="300" w:right="841" w:firstLine="0" w:firstLineChars="0"/>
        <w:jc w:val="both"/>
        <w:rPr>
          <w:rFonts w:hint="default"/>
          <w:lang w:val="ru-RU"/>
        </w:rPr>
      </w:pPr>
      <w:r>
        <w:rPr>
          <w:rFonts w:ascii="Wingdings" w:hAnsi="Wingdings"/>
        </w:rPr>
        <w:t></w:t>
      </w:r>
      <w:r>
        <w:t xml:space="preserve"> торжественные ритуалы - посвящения, связанные с переходом обучающихся на следующую ступень образования, символизирующие приобретение ими новых социальных</w:t>
      </w:r>
      <w:r>
        <w:rPr>
          <w:spacing w:val="80"/>
        </w:rPr>
        <w:t xml:space="preserve"> </w:t>
      </w:r>
      <w:r>
        <w:t>статусов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лицее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развивающие</w:t>
      </w:r>
      <w:r>
        <w:rPr>
          <w:spacing w:val="80"/>
        </w:rPr>
        <w:t xml:space="preserve"> </w:t>
      </w:r>
      <w:r>
        <w:t>школьную</w:t>
      </w:r>
      <w:r>
        <w:rPr>
          <w:spacing w:val="80"/>
        </w:rPr>
        <w:t xml:space="preserve"> </w:t>
      </w:r>
      <w:r>
        <w:t>идентичность</w:t>
      </w:r>
      <w:r>
        <w:rPr>
          <w:spacing w:val="80"/>
        </w:rPr>
        <w:t xml:space="preserve"> </w:t>
      </w:r>
      <w:r>
        <w:t>детей</w:t>
      </w:r>
      <w:r>
        <w:rPr>
          <w:rFonts w:hint="default"/>
          <w:lang w:val="ru-RU"/>
        </w:rPr>
        <w:t>;</w:t>
      </w:r>
    </w:p>
    <w:p w14:paraId="44EFDFAF">
      <w:pPr>
        <w:pStyle w:val="9"/>
        <w:ind w:left="660" w:leftChars="300" w:right="840" w:firstLine="0" w:firstLineChars="0"/>
        <w:jc w:val="both"/>
      </w:pPr>
      <w:r>
        <w:rPr>
          <w:rFonts w:ascii="Wingdings" w:hAnsi="Wingdings"/>
        </w:rPr>
        <w:t></w:t>
      </w:r>
      <w:r>
        <w:t xml:space="preserve"> церемонии награждения (по итогам года) школьников и педагогов за активное участие в жизни школы, защиту чести лицея в конкурсах, соревнованиях, олимпиадах, значительный вклад в развитие лицея.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 Фестиваль «Ярмарка талантов».</w:t>
      </w:r>
    </w:p>
    <w:p w14:paraId="3FEBC9AA">
      <w:pPr>
        <w:pStyle w:val="2"/>
        <w:spacing w:before="1" w:line="275" w:lineRule="exact"/>
        <w:ind w:left="660" w:leftChars="300" w:firstLine="0" w:firstLineChars="0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классов:</w:t>
      </w:r>
    </w:p>
    <w:p w14:paraId="7512D5C6">
      <w:pPr>
        <w:pStyle w:val="9"/>
        <w:ind w:left="660" w:leftChars="300" w:right="841" w:firstLine="0" w:firstLineChars="0"/>
        <w:jc w:val="both"/>
      </w:pPr>
      <w:r>
        <w:rPr>
          <w:rFonts w:ascii="Wingdings" w:hAnsi="Wingdings"/>
        </w:rPr>
        <w:t></w:t>
      </w:r>
      <w:r>
        <w:t xml:space="preserve"> выбор и делегирование представителей классов в общешкольный Совет </w:t>
      </w:r>
      <w:r>
        <w:rPr>
          <w:lang w:val="ru-RU"/>
        </w:rPr>
        <w:t>старшеклассников</w:t>
      </w:r>
      <w:r>
        <w:rPr>
          <w:rFonts w:hint="default"/>
          <w:lang w:val="ru-RU"/>
        </w:rPr>
        <w:t>,</w:t>
      </w:r>
      <w:r>
        <w:t xml:space="preserve"> ответственных за подготовку общешкольных ключевых дел;</w:t>
      </w:r>
    </w:p>
    <w:p w14:paraId="0FC56D1D">
      <w:pPr>
        <w:pStyle w:val="9"/>
        <w:spacing w:line="274" w:lineRule="exact"/>
        <w:ind w:left="660" w:leftChars="30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63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школьных</w:t>
      </w:r>
      <w:r>
        <w:rPr>
          <w:spacing w:val="-10"/>
        </w:rPr>
        <w:t xml:space="preserve"> </w:t>
      </w:r>
      <w:r>
        <w:t>классов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общешкольных</w:t>
      </w:r>
      <w:r>
        <w:rPr>
          <w:spacing w:val="-9"/>
        </w:rPr>
        <w:t xml:space="preserve"> </w:t>
      </w:r>
      <w:r>
        <w:t>ключевых</w:t>
      </w:r>
      <w:r>
        <w:rPr>
          <w:spacing w:val="-9"/>
        </w:rPr>
        <w:t xml:space="preserve"> </w:t>
      </w:r>
      <w:r>
        <w:rPr>
          <w:spacing w:val="-4"/>
        </w:rPr>
        <w:t>дел;</w:t>
      </w:r>
    </w:p>
    <w:p w14:paraId="6540A38F">
      <w:pPr>
        <w:pStyle w:val="9"/>
        <w:spacing w:before="1"/>
        <w:ind w:left="660" w:leftChars="300" w:right="851" w:firstLine="0" w:firstLineChars="0"/>
        <w:jc w:val="both"/>
      </w:pPr>
      <w:r>
        <w:rPr>
          <w:rFonts w:ascii="Wingdings" w:hAnsi="Wingdings"/>
        </w:rPr>
        <w:t></w:t>
      </w:r>
      <w:r>
        <w:t xml:space="preserve">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43419642">
      <w:pPr>
        <w:pStyle w:val="2"/>
        <w:spacing w:before="2" w:line="275" w:lineRule="exact"/>
        <w:ind w:left="660" w:leftChars="300" w:firstLine="0" w:firstLineChars="0"/>
        <w:jc w:val="both"/>
      </w:pPr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14:paraId="0342A701">
      <w:pPr>
        <w:pStyle w:val="9"/>
        <w:ind w:left="660" w:leftChars="300" w:right="845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 xml:space="preserve">вовлечение по возможности каждого ребенка в ключевые дела </w:t>
      </w:r>
      <w:r>
        <w:rPr>
          <w:lang w:val="ru-RU"/>
        </w:rPr>
        <w:t>школы</w:t>
      </w:r>
      <w:r>
        <w:rPr>
          <w:rFonts w:hint="default"/>
          <w:lang w:val="ru-RU"/>
        </w:rPr>
        <w:t xml:space="preserve"> </w:t>
      </w:r>
      <w:r>
        <w:t>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</w:t>
      </w:r>
      <w:r>
        <w:rPr>
          <w:spacing w:val="-2"/>
        </w:rPr>
        <w:t xml:space="preserve"> </w:t>
      </w:r>
      <w:r>
        <w:t>гостей и т.п.);</w:t>
      </w:r>
    </w:p>
    <w:p w14:paraId="05951803">
      <w:pPr>
        <w:pStyle w:val="9"/>
        <w:spacing w:before="2" w:line="237" w:lineRule="auto"/>
        <w:ind w:left="660" w:leftChars="300" w:right="848" w:firstLine="0" w:firstLineChars="0"/>
        <w:jc w:val="both"/>
      </w:pPr>
      <w:r>
        <w:rPr>
          <w:rFonts w:ascii="Wingdings" w:hAnsi="Wingdings"/>
        </w:rPr>
        <w:t></w:t>
      </w:r>
      <w:r>
        <w:t xml:space="preserve"> индивидуальная помощь ребенку (при необходимости) в освоении навыков подготовки, проведения и анализа ключевых дел;</w:t>
      </w:r>
    </w:p>
    <w:p w14:paraId="4418DFE7">
      <w:pPr>
        <w:pStyle w:val="9"/>
        <w:spacing w:before="3"/>
        <w:ind w:left="660" w:leftChars="300" w:right="842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наблюдение за поведением ребенка в ситуациях подготовки, проведения и анализа, ключевых дел, за его отношениями со сверстниками, старшими и младшими школьниками, с педагогами и другими взрослыми;</w:t>
      </w:r>
    </w:p>
    <w:p w14:paraId="4012BDA2">
      <w:pPr>
        <w:pStyle w:val="9"/>
        <w:spacing w:line="274" w:lineRule="exact"/>
        <w:ind w:left="660" w:leftChars="300" w:firstLine="0" w:firstLineChars="0"/>
        <w:jc w:val="both"/>
        <w:rPr>
          <w:position w:val="11"/>
          <w:sz w:val="20"/>
        </w:rPr>
      </w:pPr>
      <w:r>
        <w:rPr>
          <w:rFonts w:ascii="Wingdings" w:hAnsi="Wingdings"/>
        </w:rPr>
        <w:t></w:t>
      </w:r>
      <w:r>
        <w:rPr>
          <w:spacing w:val="72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t>необходимости</w:t>
      </w:r>
      <w:r>
        <w:rPr>
          <w:spacing w:val="54"/>
        </w:rPr>
        <w:t xml:space="preserve"> </w:t>
      </w:r>
      <w:r>
        <w:t>коррекция</w:t>
      </w:r>
      <w:r>
        <w:rPr>
          <w:spacing w:val="53"/>
        </w:rPr>
        <w:t xml:space="preserve"> </w:t>
      </w:r>
      <w:r>
        <w:t>поведения</w:t>
      </w:r>
      <w:r>
        <w:rPr>
          <w:spacing w:val="56"/>
        </w:rPr>
        <w:t xml:space="preserve"> </w:t>
      </w:r>
      <w:r>
        <w:t>ребенка</w:t>
      </w:r>
      <w:r>
        <w:rPr>
          <w:spacing w:val="56"/>
        </w:rPr>
        <w:t xml:space="preserve"> </w:t>
      </w:r>
      <w:r>
        <w:t>через</w:t>
      </w:r>
      <w:r>
        <w:rPr>
          <w:spacing w:val="58"/>
        </w:rPr>
        <w:t xml:space="preserve"> </w:t>
      </w:r>
      <w:r>
        <w:t>частные</w:t>
      </w:r>
      <w:r>
        <w:rPr>
          <w:spacing w:val="52"/>
        </w:rPr>
        <w:t xml:space="preserve"> </w:t>
      </w:r>
      <w:r>
        <w:t>беседы</w:t>
      </w:r>
      <w:r>
        <w:rPr>
          <w:spacing w:val="58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ним,</w:t>
      </w:r>
      <w:r>
        <w:rPr>
          <w:spacing w:val="65"/>
          <w:w w:val="150"/>
        </w:rPr>
        <w:t xml:space="preserve">  </w:t>
      </w:r>
    </w:p>
    <w:p w14:paraId="0EE35278">
      <w:pPr>
        <w:pStyle w:val="9"/>
        <w:ind w:left="660" w:leftChars="300" w:right="849" w:firstLine="0" w:firstLineChars="0"/>
        <w:jc w:val="both"/>
      </w:pPr>
      <w:r>
        <w:t xml:space="preserve"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</w:t>
      </w:r>
      <w:r>
        <w:rPr>
          <w:spacing w:val="-2"/>
        </w:rPr>
        <w:t>работы.</w:t>
      </w:r>
    </w:p>
    <w:p w14:paraId="5A116D23">
      <w:pPr>
        <w:pStyle w:val="2"/>
        <w:tabs>
          <w:tab w:val="left" w:pos="9812"/>
        </w:tabs>
        <w:spacing w:before="71"/>
        <w:ind w:left="660" w:leftChars="300" w:firstLine="0" w:firstLineChars="0"/>
        <w:rPr>
          <w:b w:val="0"/>
          <w:color w:val="000000"/>
          <w:spacing w:val="-32"/>
          <w:shd w:val="clear" w:color="auto" w:fill="D6E3BC"/>
        </w:rPr>
      </w:pPr>
    </w:p>
    <w:p w14:paraId="0791F559">
      <w:pPr>
        <w:pStyle w:val="2"/>
        <w:tabs>
          <w:tab w:val="left" w:pos="9812"/>
        </w:tabs>
        <w:spacing w:before="71"/>
        <w:ind w:left="660" w:leftChars="300" w:firstLine="0" w:firstLineChars="0"/>
      </w:pPr>
      <w:r>
        <w:rPr>
          <w:b w:val="0"/>
          <w:color w:val="000000"/>
          <w:spacing w:val="-32"/>
          <w:highlight w:val="lightGray"/>
          <w:shd w:val="clear" w:color="auto" w:fill="D6E3BC"/>
        </w:rPr>
        <w:t xml:space="preserve"> </w:t>
      </w:r>
      <w:r>
        <w:rPr>
          <w:color w:val="000000"/>
          <w:highlight w:val="lightGray"/>
          <w:shd w:val="clear" w:color="auto" w:fill="D6E3BC"/>
        </w:rPr>
        <w:t>Модуль</w:t>
      </w:r>
      <w:r>
        <w:rPr>
          <w:color w:val="000000"/>
          <w:spacing w:val="-15"/>
          <w:highlight w:val="lightGray"/>
          <w:shd w:val="clear" w:color="auto" w:fill="D6E3BC"/>
        </w:rPr>
        <w:t xml:space="preserve"> </w:t>
      </w:r>
      <w:r>
        <w:rPr>
          <w:color w:val="000000"/>
          <w:highlight w:val="lightGray"/>
          <w:shd w:val="clear" w:color="auto" w:fill="D6E3BC"/>
        </w:rPr>
        <w:t>«Внешкольные</w:t>
      </w:r>
      <w:r>
        <w:rPr>
          <w:color w:val="000000"/>
          <w:spacing w:val="-14"/>
          <w:highlight w:val="lightGray"/>
          <w:shd w:val="clear" w:color="auto" w:fill="D6E3BC"/>
        </w:rPr>
        <w:t xml:space="preserve"> </w:t>
      </w:r>
      <w:r>
        <w:rPr>
          <w:color w:val="000000"/>
          <w:spacing w:val="-2"/>
          <w:highlight w:val="lightGray"/>
          <w:shd w:val="clear" w:color="auto" w:fill="D6E3BC"/>
        </w:rPr>
        <w:t>мероприятия»</w:t>
      </w:r>
      <w:r>
        <w:rPr>
          <w:color w:val="000000"/>
          <w:highlight w:val="lightGray"/>
          <w:shd w:val="clear" w:color="auto" w:fill="D6E3BC"/>
        </w:rPr>
        <w:tab/>
      </w:r>
    </w:p>
    <w:p w14:paraId="14680C14">
      <w:pPr>
        <w:pStyle w:val="9"/>
        <w:spacing w:before="271"/>
        <w:ind w:left="660" w:leftChars="300" w:firstLine="0" w:firstLineChars="0"/>
        <w:jc w:val="both"/>
      </w:pPr>
      <w:r>
        <w:t>Реализация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внешкольных</w:t>
      </w:r>
      <w:r>
        <w:rPr>
          <w:spacing w:val="-8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лицее</w:t>
      </w:r>
      <w:r>
        <w:rPr>
          <w:spacing w:val="-4"/>
        </w:rPr>
        <w:t xml:space="preserve"> </w:t>
      </w:r>
      <w:r>
        <w:rPr>
          <w:spacing w:val="-2"/>
        </w:rPr>
        <w:t>через:</w:t>
      </w:r>
    </w:p>
    <w:p w14:paraId="3969D98C">
      <w:pPr>
        <w:pStyle w:val="9"/>
        <w:spacing w:before="5" w:line="237" w:lineRule="auto"/>
        <w:ind w:left="660" w:leftChars="300" w:right="846" w:firstLine="0" w:firstLineChars="0"/>
        <w:jc w:val="both"/>
      </w:pPr>
      <w:r>
        <w:rPr>
          <w:rFonts w:ascii="Wingdings" w:hAnsi="Wingdings"/>
        </w:rPr>
        <w:t></w:t>
      </w:r>
      <w:r>
        <w:t xml:space="preserve"> общие внешкольные мероприятия, в том числе организуемые совместно с социальными партнерами образовательной организации;</w:t>
      </w:r>
    </w:p>
    <w:p w14:paraId="561696D9">
      <w:pPr>
        <w:pStyle w:val="9"/>
        <w:spacing w:before="4"/>
        <w:ind w:left="660" w:leftChars="300" w:right="851" w:firstLine="0" w:firstLineChars="0"/>
        <w:jc w:val="both"/>
      </w:pPr>
      <w:r>
        <w:rPr>
          <w:rFonts w:ascii="Wingdings" w:hAnsi="Wingdings"/>
        </w:rPr>
        <w:t></w:t>
      </w:r>
      <w:r>
        <w:t xml:space="preserve"> 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14:paraId="2D763FC5">
      <w:pPr>
        <w:pStyle w:val="9"/>
        <w:ind w:left="660" w:leftChars="300" w:right="849" w:firstLine="0" w:firstLineChars="0"/>
        <w:jc w:val="both"/>
      </w:pPr>
      <w:r>
        <w:rPr>
          <w:rFonts w:ascii="Wingdings" w:hAnsi="Wingdings"/>
        </w:rPr>
        <w:t></w:t>
      </w:r>
      <w:r>
        <w:t xml:space="preserve"> 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</w:t>
      </w:r>
      <w:r>
        <w:rPr>
          <w:spacing w:val="-2"/>
        </w:rPr>
        <w:t xml:space="preserve"> </w:t>
      </w:r>
      <w:r>
        <w:t>организации, проведению, оценке мероприятия;</w:t>
      </w:r>
    </w:p>
    <w:p w14:paraId="7C6D36C4">
      <w:pPr>
        <w:pStyle w:val="9"/>
        <w:ind w:left="660" w:leftChars="300" w:right="839" w:firstLine="0" w:firstLineChars="0"/>
        <w:jc w:val="both"/>
      </w:pPr>
      <w:r>
        <w:rPr>
          <w:rFonts w:ascii="Wingdings" w:hAnsi="Wingdings"/>
        </w:rPr>
        <w:t></w:t>
      </w:r>
      <w:r>
        <w:t xml:space="preserve"> 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 культурных ландшафтов, флоры и фауны и другого;</w:t>
      </w:r>
    </w:p>
    <w:p w14:paraId="28B44720">
      <w:pPr>
        <w:pStyle w:val="9"/>
        <w:ind w:left="660" w:leftChars="300" w:right="848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1FF5623C">
      <w:pPr>
        <w:pStyle w:val="2"/>
        <w:tabs>
          <w:tab w:val="left" w:pos="9812"/>
        </w:tabs>
        <w:spacing w:before="1"/>
        <w:ind w:left="660" w:leftChars="300" w:firstLine="0" w:firstLineChars="0"/>
        <w:rPr>
          <w:b w:val="0"/>
          <w:color w:val="000000"/>
          <w:spacing w:val="-34"/>
          <w:highlight w:val="lightGray"/>
          <w:shd w:val="clear" w:color="auto" w:fill="B6DDE8"/>
        </w:rPr>
      </w:pPr>
    </w:p>
    <w:p w14:paraId="5FAD09F1">
      <w:pPr>
        <w:pStyle w:val="2"/>
        <w:tabs>
          <w:tab w:val="left" w:pos="9812"/>
        </w:tabs>
        <w:spacing w:before="1"/>
        <w:ind w:left="660" w:leftChars="300" w:firstLine="0" w:firstLineChars="0"/>
        <w:rPr>
          <w:color w:val="000000"/>
          <w:spacing w:val="-2"/>
          <w:highlight w:val="lightGray"/>
          <w:shd w:val="clear" w:color="auto" w:fill="B6DDE8"/>
        </w:rPr>
      </w:pPr>
      <w:r>
        <w:rPr>
          <w:b w:val="0"/>
          <w:color w:val="000000"/>
          <w:spacing w:val="-34"/>
          <w:highlight w:val="lightGray"/>
          <w:shd w:val="clear" w:color="auto" w:fill="B6DDE8"/>
        </w:rPr>
        <w:t xml:space="preserve"> </w:t>
      </w:r>
      <w:r>
        <w:rPr>
          <w:color w:val="000000"/>
          <w:highlight w:val="lightGray"/>
          <w:shd w:val="clear" w:color="auto" w:fill="B6DDE8"/>
        </w:rPr>
        <w:t>Модуль</w:t>
      </w:r>
      <w:r>
        <w:rPr>
          <w:color w:val="000000"/>
          <w:spacing w:val="-10"/>
          <w:highlight w:val="lightGray"/>
          <w:shd w:val="clear" w:color="auto" w:fill="B6DDE8"/>
        </w:rPr>
        <w:t xml:space="preserve"> </w:t>
      </w:r>
      <w:r>
        <w:rPr>
          <w:color w:val="000000"/>
          <w:highlight w:val="lightGray"/>
          <w:shd w:val="clear" w:color="auto" w:fill="B6DDE8"/>
        </w:rPr>
        <w:t>Социальное</w:t>
      </w:r>
      <w:r>
        <w:rPr>
          <w:color w:val="000000"/>
          <w:spacing w:val="-9"/>
          <w:highlight w:val="lightGray"/>
          <w:shd w:val="clear" w:color="auto" w:fill="B6DDE8"/>
        </w:rPr>
        <w:t xml:space="preserve"> </w:t>
      </w:r>
      <w:r>
        <w:rPr>
          <w:color w:val="000000"/>
          <w:highlight w:val="lightGray"/>
          <w:shd w:val="clear" w:color="auto" w:fill="B6DDE8"/>
        </w:rPr>
        <w:t>партнерство</w:t>
      </w:r>
      <w:r>
        <w:rPr>
          <w:color w:val="000000"/>
          <w:spacing w:val="-9"/>
          <w:highlight w:val="lightGray"/>
          <w:shd w:val="clear" w:color="auto" w:fill="B6DDE8"/>
        </w:rPr>
        <w:t xml:space="preserve"> </w:t>
      </w:r>
      <w:r>
        <w:rPr>
          <w:color w:val="000000"/>
          <w:highlight w:val="lightGray"/>
          <w:shd w:val="clear" w:color="auto" w:fill="B6DDE8"/>
        </w:rPr>
        <w:t>(сетевое</w:t>
      </w:r>
      <w:r>
        <w:rPr>
          <w:color w:val="000000"/>
          <w:spacing w:val="-4"/>
          <w:highlight w:val="lightGray"/>
          <w:shd w:val="clear" w:color="auto" w:fill="B6DDE8"/>
        </w:rPr>
        <w:t xml:space="preserve"> </w:t>
      </w:r>
      <w:r>
        <w:rPr>
          <w:color w:val="000000"/>
          <w:spacing w:val="-2"/>
          <w:highlight w:val="lightGray"/>
          <w:shd w:val="clear" w:color="auto" w:fill="B6DDE8"/>
        </w:rPr>
        <w:t>взаимодействие)</w:t>
      </w:r>
    </w:p>
    <w:p w14:paraId="2FD279EC">
      <w:pPr>
        <w:pStyle w:val="2"/>
        <w:tabs>
          <w:tab w:val="left" w:pos="9812"/>
        </w:tabs>
        <w:spacing w:before="1"/>
        <w:ind w:left="660" w:leftChars="300" w:firstLine="0" w:firstLineChars="0"/>
        <w:rPr>
          <w:color w:val="000000"/>
          <w:spacing w:val="-2"/>
          <w:highlight w:val="lightGray"/>
          <w:shd w:val="clear" w:color="auto" w:fill="B6DDE8"/>
        </w:rPr>
      </w:pPr>
    </w:p>
    <w:p w14:paraId="23E0D919">
      <w:pPr>
        <w:pStyle w:val="9"/>
        <w:tabs>
          <w:tab w:val="left" w:pos="3128"/>
          <w:tab w:val="left" w:pos="5119"/>
          <w:tab w:val="left" w:pos="6575"/>
          <w:tab w:val="left" w:pos="8141"/>
          <w:tab w:val="left" w:pos="9665"/>
        </w:tabs>
        <w:spacing w:line="274" w:lineRule="exact"/>
        <w:ind w:left="660" w:leftChars="300" w:right="735" w:rightChars="334" w:firstLine="0" w:firstLineChars="0"/>
        <w:rPr>
          <w:sz w:val="24"/>
          <w:szCs w:val="24"/>
        </w:rPr>
      </w:pPr>
      <w:r>
        <w:rPr>
          <w:spacing w:val="-2"/>
          <w:sz w:val="24"/>
          <w:szCs w:val="24"/>
        </w:rPr>
        <w:t>Реализация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воспитательного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потенциала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социального</w:t>
      </w:r>
      <w:r>
        <w:rPr>
          <w:rFonts w:hint="default"/>
          <w:spacing w:val="-2"/>
          <w:sz w:val="24"/>
          <w:szCs w:val="24"/>
          <w:lang w:val="ru-RU"/>
        </w:rPr>
        <w:t xml:space="preserve"> </w:t>
      </w:r>
      <w:r>
        <w:rPr>
          <w:spacing w:val="-2"/>
          <w:sz w:val="24"/>
          <w:szCs w:val="24"/>
        </w:rPr>
        <w:t>партнерства</w:t>
      </w:r>
      <w:r>
        <w:rPr>
          <w:sz w:val="24"/>
          <w:szCs w:val="24"/>
        </w:rPr>
        <w:tab/>
      </w:r>
    </w:p>
    <w:p w14:paraId="61A79EC1">
      <w:pPr>
        <w:pStyle w:val="9"/>
        <w:tabs>
          <w:tab w:val="left" w:pos="3128"/>
          <w:tab w:val="left" w:pos="5119"/>
          <w:tab w:val="left" w:pos="6575"/>
          <w:tab w:val="left" w:pos="8141"/>
          <w:tab w:val="left" w:pos="9665"/>
        </w:tabs>
        <w:spacing w:line="274" w:lineRule="exact"/>
        <w:ind w:left="660" w:leftChars="300" w:right="735" w:rightChars="334" w:firstLine="0" w:firstLineChars="0"/>
        <w:rPr>
          <w:sz w:val="24"/>
          <w:szCs w:val="24"/>
        </w:rPr>
      </w:pPr>
      <w:r>
        <w:rPr>
          <w:spacing w:val="-10"/>
          <w:sz w:val="24"/>
          <w:szCs w:val="24"/>
        </w:rPr>
        <w:t>в</w:t>
      </w:r>
      <w:r>
        <w:rPr>
          <w:rFonts w:hint="default"/>
          <w:spacing w:val="-10"/>
          <w:sz w:val="24"/>
          <w:szCs w:val="24"/>
          <w:lang w:val="ru-RU"/>
        </w:rPr>
        <w:t xml:space="preserve"> </w:t>
      </w:r>
      <w:r>
        <w:rPr>
          <w:spacing w:val="-4"/>
          <w:sz w:val="24"/>
          <w:szCs w:val="24"/>
        </w:rPr>
        <w:t>МБОУ</w:t>
      </w:r>
      <w:r>
        <w:rPr>
          <w:rFonts w:hint="default"/>
          <w:spacing w:val="-4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«</w:t>
      </w:r>
      <w:r>
        <w:rPr>
          <w:sz w:val="24"/>
          <w:szCs w:val="24"/>
          <w:lang w:val="ru-RU"/>
        </w:rPr>
        <w:t>Калейкинская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СОШ»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предусматривает:</w:t>
      </w:r>
    </w:p>
    <w:p w14:paraId="09F094D2">
      <w:pPr>
        <w:pStyle w:val="13"/>
        <w:numPr>
          <w:ilvl w:val="0"/>
          <w:numId w:val="5"/>
        </w:numPr>
        <w:spacing w:before="0" w:after="0" w:line="240" w:lineRule="auto"/>
        <w:ind w:left="660" w:leftChars="300" w:right="735" w:rightChars="0" w:firstLine="0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участие представителей организаций-партнеров в проведении школьных праздников, торжественных мероприятий;</w:t>
      </w:r>
    </w:p>
    <w:p w14:paraId="2E8B9210">
      <w:pPr>
        <w:pStyle w:val="13"/>
        <w:numPr>
          <w:ilvl w:val="0"/>
          <w:numId w:val="5"/>
        </w:numPr>
        <w:spacing w:before="1" w:after="0" w:line="240" w:lineRule="auto"/>
        <w:ind w:left="660" w:leftChars="300" w:right="735" w:rightChars="0" w:firstLine="0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участие представителей организаций в проведении уроков, внеурочных занятий, внешкольных мероприятий;</w:t>
      </w:r>
    </w:p>
    <w:p w14:paraId="21774B39">
      <w:pPr>
        <w:pStyle w:val="13"/>
        <w:numPr>
          <w:ilvl w:val="0"/>
          <w:numId w:val="5"/>
        </w:numPr>
        <w:spacing w:before="0" w:after="0" w:line="240" w:lineRule="auto"/>
        <w:ind w:left="660" w:leftChars="300" w:right="515" w:rightChars="0" w:firstLine="0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социальных проектов, совместно разрабатываемых обучающимися и педагогами по экологической, патриотической, трудовой и другой направленности.</w:t>
      </w:r>
    </w:p>
    <w:p w14:paraId="0CB384A1">
      <w:pPr>
        <w:spacing w:after="0"/>
        <w:ind w:left="660" w:leftChars="300" w:firstLine="0" w:firstLineChars="0"/>
        <w:rPr>
          <w:sz w:val="2"/>
          <w:szCs w:val="2"/>
        </w:rPr>
      </w:pPr>
    </w:p>
    <w:p w14:paraId="3D68F2D2">
      <w:pPr>
        <w:spacing w:after="0"/>
        <w:ind w:left="660" w:leftChars="300" w:firstLine="0" w:firstLineChars="0"/>
        <w:rPr>
          <w:sz w:val="2"/>
          <w:szCs w:val="2"/>
        </w:rPr>
      </w:pPr>
    </w:p>
    <w:p w14:paraId="7E526C6B">
      <w:pPr>
        <w:spacing w:after="0"/>
        <w:ind w:left="660" w:leftChars="300" w:firstLine="0" w:firstLineChars="0"/>
        <w:rPr>
          <w:sz w:val="2"/>
          <w:szCs w:val="2"/>
        </w:rPr>
      </w:pPr>
    </w:p>
    <w:p w14:paraId="25176717">
      <w:pPr>
        <w:spacing w:after="0"/>
        <w:ind w:left="660" w:leftChars="300" w:firstLine="0" w:firstLineChars="0"/>
        <w:rPr>
          <w:sz w:val="2"/>
          <w:szCs w:val="2"/>
        </w:rPr>
      </w:pPr>
    </w:p>
    <w:p w14:paraId="298F0F16">
      <w:pPr>
        <w:spacing w:after="0"/>
        <w:ind w:left="660" w:leftChars="300" w:firstLine="0" w:firstLineChars="0"/>
        <w:rPr>
          <w:sz w:val="2"/>
          <w:szCs w:val="2"/>
        </w:rPr>
      </w:pPr>
    </w:p>
    <w:p w14:paraId="23D073F5">
      <w:pPr>
        <w:pStyle w:val="2"/>
        <w:tabs>
          <w:tab w:val="left" w:pos="9812"/>
        </w:tabs>
        <w:spacing w:before="71"/>
        <w:ind w:left="660" w:leftChars="300" w:firstLine="0" w:firstLineChars="0"/>
        <w:rPr>
          <w:b w:val="0"/>
          <w:color w:val="000000"/>
          <w:spacing w:val="-32"/>
          <w:shd w:val="clear" w:color="auto" w:fill="FBD4B4"/>
        </w:rPr>
      </w:pPr>
    </w:p>
    <w:p w14:paraId="3B183C94">
      <w:pPr>
        <w:pStyle w:val="2"/>
        <w:tabs>
          <w:tab w:val="left" w:pos="9812"/>
        </w:tabs>
        <w:spacing w:before="71"/>
        <w:ind w:left="660" w:leftChars="300" w:firstLine="0" w:firstLineChars="0"/>
        <w:rPr>
          <w:highlight w:val="lightGray"/>
        </w:rPr>
      </w:pPr>
      <w:r>
        <w:rPr>
          <w:b w:val="0"/>
          <w:color w:val="000000"/>
          <w:spacing w:val="-32"/>
          <w:highlight w:val="lightGray"/>
          <w:shd w:val="clear" w:color="auto" w:fill="FBD4B4"/>
        </w:rPr>
        <w:t xml:space="preserve"> </w:t>
      </w:r>
      <w:r>
        <w:rPr>
          <w:color w:val="000000" w:themeColor="text1"/>
          <w:highlight w:val="lightGray"/>
          <w:shd w:val="clear" w:color="auto" w:fill="FBD4B4"/>
          <w14:textFill>
            <w14:solidFill>
              <w14:schemeClr w14:val="tx1"/>
            </w14:solidFill>
          </w14:textFill>
        </w:rPr>
        <w:t>Модуль</w:t>
      </w:r>
      <w:r>
        <w:rPr>
          <w:color w:val="000000" w:themeColor="text1"/>
          <w:spacing w:val="-11"/>
          <w:highlight w:val="lightGray"/>
          <w:shd w:val="clear" w:color="auto" w:fill="FBD4B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highlight w:val="lightGray"/>
          <w:shd w:val="clear" w:color="auto" w:fill="FBD4B4"/>
          <w14:textFill>
            <w14:solidFill>
              <w14:schemeClr w14:val="tx1"/>
            </w14:solidFill>
          </w14:textFill>
        </w:rPr>
        <w:t>«Профилактика</w:t>
      </w:r>
      <w:r>
        <w:rPr>
          <w:color w:val="000000" w:themeColor="text1"/>
          <w:spacing w:val="-6"/>
          <w:highlight w:val="lightGray"/>
          <w:shd w:val="clear" w:color="auto" w:fill="FBD4B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highlight w:val="lightGray"/>
          <w:shd w:val="clear" w:color="auto" w:fill="FBD4B4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spacing w:val="-9"/>
          <w:highlight w:val="lightGray"/>
          <w:shd w:val="clear" w:color="auto" w:fill="FBD4B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2"/>
          <w:highlight w:val="lightGray"/>
          <w:shd w:val="clear" w:color="auto" w:fill="FBD4B4"/>
          <w14:textFill>
            <w14:solidFill>
              <w14:schemeClr w14:val="tx1"/>
            </w14:solidFill>
          </w14:textFill>
        </w:rPr>
        <w:t>безопасность»</w:t>
      </w:r>
      <w:r>
        <w:rPr>
          <w:color w:val="000000"/>
          <w:highlight w:val="lightGray"/>
          <w:shd w:val="clear" w:color="auto" w:fill="FBD4B4"/>
        </w:rPr>
        <w:tab/>
      </w:r>
    </w:p>
    <w:p w14:paraId="6217DDD5">
      <w:pPr>
        <w:pStyle w:val="9"/>
        <w:spacing w:before="271"/>
        <w:ind w:left="660" w:leftChars="300" w:right="846" w:firstLine="0" w:firstLineChars="0"/>
        <w:jc w:val="both"/>
      </w:pPr>
      <w:r>
        <w:t>Ухудшение здоровья детей школьного возраста в России стало не только медицинской,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серьезной</w:t>
      </w:r>
      <w:r>
        <w:rPr>
          <w:spacing w:val="-5"/>
        </w:rPr>
        <w:t xml:space="preserve"> </w:t>
      </w:r>
      <w:r>
        <w:t>педагогической проблемой.</w:t>
      </w:r>
      <w:r>
        <w:rPr>
          <w:spacing w:val="40"/>
        </w:rPr>
        <w:t xml:space="preserve">  </w:t>
      </w:r>
      <w:r>
        <w:t>Пожалуй,</w:t>
      </w:r>
      <w:r>
        <w:rPr>
          <w:spacing w:val="80"/>
        </w:rPr>
        <w:t xml:space="preserve">  </w:t>
      </w:r>
      <w:r>
        <w:t>нет</w:t>
      </w:r>
      <w:r>
        <w:rPr>
          <w:spacing w:val="80"/>
        </w:rPr>
        <w:t xml:space="preserve">  </w:t>
      </w:r>
      <w:r>
        <w:t>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</w:t>
      </w:r>
      <w:r>
        <w:rPr>
          <w:spacing w:val="40"/>
        </w:rPr>
        <w:t xml:space="preserve"> </w:t>
      </w:r>
      <w:r>
        <w:t>В современной,</w:t>
      </w:r>
      <w:r>
        <w:rPr>
          <w:spacing w:val="40"/>
        </w:rPr>
        <w:t xml:space="preserve"> </w:t>
      </w:r>
      <w:r>
        <w:t>быстро меняющейся</w:t>
      </w:r>
      <w:r>
        <w:rPr>
          <w:spacing w:val="40"/>
        </w:rPr>
        <w:t xml:space="preserve"> </w:t>
      </w:r>
      <w:r>
        <w:t>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14:paraId="0BFA964D">
      <w:pPr>
        <w:pStyle w:val="9"/>
        <w:ind w:left="660" w:leftChars="300" w:firstLine="0" w:firstLineChars="0"/>
        <w:rPr>
          <w:sz w:val="20"/>
        </w:rPr>
      </w:pPr>
    </w:p>
    <w:p w14:paraId="6447F7C9">
      <w:pPr>
        <w:pStyle w:val="9"/>
        <w:ind w:left="660" w:leftChars="300" w:firstLine="0" w:firstLineChars="0"/>
        <w:rPr>
          <w:sz w:val="20"/>
        </w:rPr>
      </w:pPr>
    </w:p>
    <w:p w14:paraId="65E3866E">
      <w:pPr>
        <w:pStyle w:val="9"/>
        <w:ind w:left="660" w:leftChars="300" w:firstLine="0" w:firstLineChars="0"/>
        <w:rPr>
          <w:sz w:val="20"/>
        </w:rPr>
      </w:pPr>
    </w:p>
    <w:p w14:paraId="250389CE">
      <w:pPr>
        <w:pStyle w:val="9"/>
        <w:ind w:left="660" w:leftChars="300" w:firstLine="0" w:firstLineChars="0"/>
        <w:rPr>
          <w:sz w:val="20"/>
        </w:rPr>
      </w:pPr>
    </w:p>
    <w:p w14:paraId="313FCDAD">
      <w:pPr>
        <w:pStyle w:val="9"/>
        <w:ind w:left="660" w:leftChars="300" w:firstLine="0" w:firstLineChars="0"/>
        <w:rPr>
          <w:sz w:val="20"/>
        </w:rPr>
      </w:pPr>
    </w:p>
    <w:p w14:paraId="221B1DEB">
      <w:pPr>
        <w:pStyle w:val="9"/>
        <w:ind w:left="660" w:leftChars="300" w:firstLine="0" w:firstLineChars="0"/>
        <w:rPr>
          <w:sz w:val="20"/>
        </w:rPr>
      </w:pPr>
    </w:p>
    <w:p w14:paraId="13AF85C5">
      <w:pPr>
        <w:pStyle w:val="9"/>
        <w:ind w:left="660" w:leftChars="300" w:firstLine="0" w:firstLineChars="0"/>
        <w:rPr>
          <w:sz w:val="20"/>
        </w:rPr>
      </w:pPr>
    </w:p>
    <w:p w14:paraId="16317036">
      <w:pPr>
        <w:pStyle w:val="9"/>
        <w:ind w:left="660" w:leftChars="300" w:firstLine="0" w:firstLineChars="0"/>
        <w:rPr>
          <w:sz w:val="20"/>
        </w:rPr>
      </w:pPr>
    </w:p>
    <w:p w14:paraId="31085447">
      <w:pPr>
        <w:pStyle w:val="9"/>
        <w:ind w:left="660" w:leftChars="300" w:firstLine="0" w:firstLineChars="0"/>
        <w:rPr>
          <w:sz w:val="20"/>
        </w:rPr>
      </w:pPr>
    </w:p>
    <w:p w14:paraId="54249C0A">
      <w:pPr>
        <w:pStyle w:val="9"/>
        <w:ind w:left="660" w:leftChars="300" w:firstLine="0" w:firstLineChars="0"/>
        <w:rPr>
          <w:sz w:val="20"/>
        </w:rPr>
      </w:pPr>
    </w:p>
    <w:p w14:paraId="2E782AA7">
      <w:pPr>
        <w:pStyle w:val="9"/>
        <w:ind w:left="660" w:leftChars="300" w:firstLine="0" w:firstLineChars="0"/>
        <w:rPr>
          <w:sz w:val="20"/>
        </w:rPr>
      </w:pPr>
    </w:p>
    <w:p w14:paraId="605A1AAB">
      <w:pPr>
        <w:pStyle w:val="9"/>
        <w:ind w:left="660" w:leftChars="300" w:firstLine="0" w:firstLineChars="0"/>
        <w:rPr>
          <w:sz w:val="20"/>
        </w:rPr>
      </w:pPr>
    </w:p>
    <w:p w14:paraId="133CFDEA">
      <w:pPr>
        <w:pStyle w:val="9"/>
        <w:ind w:left="660" w:leftChars="300" w:firstLine="0" w:firstLineChars="0"/>
        <w:rPr>
          <w:sz w:val="20"/>
        </w:rPr>
      </w:pPr>
    </w:p>
    <w:p w14:paraId="738632E6">
      <w:pPr>
        <w:pStyle w:val="9"/>
        <w:ind w:left="660" w:leftChars="300" w:firstLine="0" w:firstLineChars="0"/>
        <w:rPr>
          <w:sz w:val="20"/>
        </w:rPr>
      </w:pPr>
    </w:p>
    <w:p w14:paraId="7EFB9FDC">
      <w:pPr>
        <w:pStyle w:val="9"/>
        <w:ind w:left="660" w:leftChars="300" w:firstLine="0" w:firstLineChars="0"/>
        <w:rPr>
          <w:sz w:val="20"/>
        </w:rPr>
      </w:pPr>
    </w:p>
    <w:p w14:paraId="5BCD83B8">
      <w:pPr>
        <w:pStyle w:val="9"/>
        <w:ind w:left="660" w:leftChars="300" w:firstLine="0" w:firstLineChars="0"/>
        <w:rPr>
          <w:sz w:val="20"/>
        </w:rPr>
      </w:pPr>
    </w:p>
    <w:p w14:paraId="15895233">
      <w:pPr>
        <w:pStyle w:val="9"/>
        <w:spacing w:before="165"/>
        <w:ind w:left="660" w:leftChars="300" w:firstLine="0" w:firstLineChars="0"/>
        <w:rPr>
          <w:sz w:val="20"/>
        </w:rPr>
      </w:pPr>
    </w:p>
    <w:p w14:paraId="60DBA041">
      <w:pPr>
        <w:spacing w:before="0"/>
        <w:ind w:left="660" w:leftChars="300" w:right="324" w:firstLine="0" w:firstLineChars="0"/>
        <w:jc w:val="right"/>
        <w:rPr>
          <w:sz w:val="20"/>
        </w:rPr>
      </w:pPr>
      <w:r>
        <w:rPr>
          <w:sz w:val="20"/>
        </w:rPr>
        <mc:AlternateContent>
          <mc:Choice Requires="wpg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979805</wp:posOffset>
                </wp:positionH>
                <wp:positionV relativeFrom="paragraph">
                  <wp:posOffset>-2315210</wp:posOffset>
                </wp:positionV>
                <wp:extent cx="6080760" cy="2708275"/>
                <wp:effectExtent l="0" t="0" r="0" b="0"/>
                <wp:wrapNone/>
                <wp:docPr id="171" name="Group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0760" cy="2708275"/>
                          <a:chOff x="0" y="0"/>
                          <a:chExt cx="6080760" cy="2708275"/>
                        </a:xfrm>
                      </wpg:grpSpPr>
                      <wps:wsp>
                        <wps:cNvPr id="172" name="Textbox 172"/>
                        <wps:cNvSpPr txBox="1"/>
                        <wps:spPr>
                          <a:xfrm>
                            <a:off x="145084" y="7480"/>
                            <a:ext cx="1346835" cy="808355"/>
                          </a:xfrm>
                          <a:prstGeom prst="rect">
                            <a:avLst/>
                          </a:prstGeom>
                          <a:solidFill>
                            <a:srgbClr val="9BBB59"/>
                          </a:solidFill>
                        </wps:spPr>
                        <wps:txbx>
                          <w:txbxContent>
                            <w:p w14:paraId="10F9820E">
                              <w:pPr>
                                <w:spacing w:before="100" w:line="240" w:lineRule="auto"/>
                                <w:rPr>
                                  <w:color w:val="000000"/>
                                  <w:sz w:val="20"/>
                                </w:rPr>
                              </w:pPr>
                            </w:p>
                            <w:p w14:paraId="79FBE12C">
                              <w:pPr>
                                <w:spacing w:before="0" w:line="216" w:lineRule="auto"/>
                                <w:ind w:left="99" w:right="98" w:hanging="1"/>
                                <w:jc w:val="center"/>
                                <w:rPr>
                                  <w:rFonts w:ascii="Courier New" w:hAnsi="Courier New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профилактика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>безнадзорности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 xml:space="preserve">и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правонарушений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1626361" y="7480"/>
                            <a:ext cx="1346835" cy="808355"/>
                          </a:xfrm>
                          <a:prstGeom prst="rect">
                            <a:avLst/>
                          </a:prstGeom>
                          <a:solidFill>
                            <a:srgbClr val="79B85A"/>
                          </a:solidFill>
                        </wps:spPr>
                        <wps:txbx>
                          <w:txbxContent>
                            <w:p w14:paraId="0EEF825F">
                              <w:pPr>
                                <w:spacing w:before="228" w:line="216" w:lineRule="auto"/>
                                <w:ind w:left="67" w:right="65" w:firstLine="0"/>
                                <w:jc w:val="center"/>
                                <w:rPr>
                                  <w:rFonts w:ascii="Courier New" w:hAnsi="Courier New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ранняя профилактика семейного неблагополучия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3107689" y="7480"/>
                            <a:ext cx="1346835" cy="808355"/>
                          </a:xfrm>
                          <a:prstGeom prst="rect">
                            <a:avLst/>
                          </a:prstGeom>
                          <a:solidFill>
                            <a:srgbClr val="5BB65D"/>
                          </a:solidFill>
                        </wps:spPr>
                        <wps:txbx>
                          <w:txbxContent>
                            <w:p w14:paraId="6F36B9D2">
                              <w:pPr>
                                <w:spacing w:before="24" w:line="216" w:lineRule="auto"/>
                                <w:ind w:left="67" w:right="64" w:firstLine="0"/>
                                <w:jc w:val="center"/>
                                <w:rPr>
                                  <w:rFonts w:ascii="Courier New" w:hAnsi="Courier New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профилактическая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 xml:space="preserve">работа по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предупреждению жестокого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 xml:space="preserve">обращения с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детьми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4589017" y="7480"/>
                            <a:ext cx="1346835" cy="808355"/>
                          </a:xfrm>
                          <a:prstGeom prst="rect">
                            <a:avLst/>
                          </a:prstGeom>
                          <a:solidFill>
                            <a:srgbClr val="5CB37C"/>
                          </a:solidFill>
                        </wps:spPr>
                        <wps:txbx>
                          <w:txbxContent>
                            <w:p w14:paraId="3DB8184A">
                              <w:pPr>
                                <w:spacing w:before="228" w:line="216" w:lineRule="auto"/>
                                <w:ind w:left="221" w:right="210" w:hanging="6"/>
                                <w:jc w:val="center"/>
                                <w:rPr>
                                  <w:rFonts w:ascii="Courier New" w:hAnsi="Courier New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профилактика самовольного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>ухода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>детей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>из школы, дома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145084" y="950074"/>
                            <a:ext cx="1346835" cy="808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835" h="808355">
                                <a:moveTo>
                                  <a:pt x="1346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7986"/>
                                </a:lnTo>
                                <a:lnTo>
                                  <a:pt x="1346580" y="807986"/>
                                </a:lnTo>
                                <a:lnTo>
                                  <a:pt x="1346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B099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323341" y="1579752"/>
                            <a:ext cx="10001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0125" h="9525">
                                <a:moveTo>
                                  <a:pt x="999744" y="0"/>
                                </a:moveTo>
                                <a:lnTo>
                                  <a:pt x="993647" y="6095"/>
                                </a:lnTo>
                                <a:lnTo>
                                  <a:pt x="987552" y="0"/>
                                </a:lnTo>
                                <a:lnTo>
                                  <a:pt x="981455" y="6095"/>
                                </a:lnTo>
                                <a:lnTo>
                                  <a:pt x="975360" y="0"/>
                                </a:lnTo>
                                <a:lnTo>
                                  <a:pt x="969264" y="6095"/>
                                </a:lnTo>
                                <a:lnTo>
                                  <a:pt x="963167" y="0"/>
                                </a:lnTo>
                                <a:lnTo>
                                  <a:pt x="957072" y="6095"/>
                                </a:lnTo>
                                <a:lnTo>
                                  <a:pt x="950976" y="0"/>
                                </a:lnTo>
                                <a:lnTo>
                                  <a:pt x="944879" y="6095"/>
                                </a:lnTo>
                                <a:lnTo>
                                  <a:pt x="938784" y="0"/>
                                </a:lnTo>
                                <a:lnTo>
                                  <a:pt x="932688" y="6095"/>
                                </a:lnTo>
                                <a:lnTo>
                                  <a:pt x="926591" y="0"/>
                                </a:lnTo>
                                <a:lnTo>
                                  <a:pt x="920496" y="6095"/>
                                </a:lnTo>
                                <a:lnTo>
                                  <a:pt x="914400" y="0"/>
                                </a:lnTo>
                                <a:lnTo>
                                  <a:pt x="908304" y="6095"/>
                                </a:lnTo>
                                <a:lnTo>
                                  <a:pt x="902208" y="0"/>
                                </a:lnTo>
                                <a:lnTo>
                                  <a:pt x="896111" y="6095"/>
                                </a:lnTo>
                                <a:lnTo>
                                  <a:pt x="890016" y="0"/>
                                </a:lnTo>
                                <a:lnTo>
                                  <a:pt x="883920" y="6095"/>
                                </a:lnTo>
                                <a:lnTo>
                                  <a:pt x="877823" y="0"/>
                                </a:lnTo>
                                <a:lnTo>
                                  <a:pt x="871728" y="6095"/>
                                </a:lnTo>
                                <a:lnTo>
                                  <a:pt x="865632" y="0"/>
                                </a:lnTo>
                                <a:lnTo>
                                  <a:pt x="859535" y="6095"/>
                                </a:lnTo>
                                <a:lnTo>
                                  <a:pt x="853440" y="0"/>
                                </a:lnTo>
                                <a:lnTo>
                                  <a:pt x="847344" y="6095"/>
                                </a:lnTo>
                                <a:lnTo>
                                  <a:pt x="841247" y="0"/>
                                </a:lnTo>
                                <a:lnTo>
                                  <a:pt x="835152" y="6095"/>
                                </a:lnTo>
                                <a:lnTo>
                                  <a:pt x="829055" y="0"/>
                                </a:lnTo>
                                <a:lnTo>
                                  <a:pt x="822960" y="6095"/>
                                </a:lnTo>
                                <a:lnTo>
                                  <a:pt x="816864" y="0"/>
                                </a:lnTo>
                                <a:lnTo>
                                  <a:pt x="810767" y="6095"/>
                                </a:lnTo>
                                <a:lnTo>
                                  <a:pt x="804672" y="0"/>
                                </a:lnTo>
                                <a:lnTo>
                                  <a:pt x="798576" y="6095"/>
                                </a:lnTo>
                                <a:lnTo>
                                  <a:pt x="792479" y="0"/>
                                </a:lnTo>
                                <a:lnTo>
                                  <a:pt x="786384" y="6095"/>
                                </a:lnTo>
                                <a:lnTo>
                                  <a:pt x="780288" y="0"/>
                                </a:lnTo>
                                <a:lnTo>
                                  <a:pt x="774191" y="6095"/>
                                </a:lnTo>
                                <a:lnTo>
                                  <a:pt x="768096" y="0"/>
                                </a:lnTo>
                                <a:lnTo>
                                  <a:pt x="762000" y="6095"/>
                                </a:lnTo>
                                <a:lnTo>
                                  <a:pt x="755904" y="0"/>
                                </a:lnTo>
                                <a:lnTo>
                                  <a:pt x="749808" y="6095"/>
                                </a:lnTo>
                                <a:lnTo>
                                  <a:pt x="743711" y="0"/>
                                </a:lnTo>
                                <a:lnTo>
                                  <a:pt x="737616" y="6095"/>
                                </a:lnTo>
                                <a:lnTo>
                                  <a:pt x="731520" y="0"/>
                                </a:lnTo>
                                <a:lnTo>
                                  <a:pt x="725423" y="6095"/>
                                </a:lnTo>
                                <a:lnTo>
                                  <a:pt x="719328" y="0"/>
                                </a:lnTo>
                                <a:lnTo>
                                  <a:pt x="713232" y="6095"/>
                                </a:lnTo>
                                <a:lnTo>
                                  <a:pt x="707135" y="0"/>
                                </a:lnTo>
                                <a:lnTo>
                                  <a:pt x="701040" y="6095"/>
                                </a:lnTo>
                                <a:lnTo>
                                  <a:pt x="694944" y="0"/>
                                </a:lnTo>
                                <a:lnTo>
                                  <a:pt x="688847" y="6095"/>
                                </a:lnTo>
                                <a:lnTo>
                                  <a:pt x="682752" y="0"/>
                                </a:lnTo>
                                <a:lnTo>
                                  <a:pt x="676655" y="6095"/>
                                </a:lnTo>
                                <a:lnTo>
                                  <a:pt x="670560" y="0"/>
                                </a:lnTo>
                                <a:lnTo>
                                  <a:pt x="664464" y="6095"/>
                                </a:lnTo>
                                <a:lnTo>
                                  <a:pt x="658367" y="0"/>
                                </a:lnTo>
                                <a:lnTo>
                                  <a:pt x="652272" y="6095"/>
                                </a:lnTo>
                                <a:lnTo>
                                  <a:pt x="646176" y="0"/>
                                </a:lnTo>
                                <a:lnTo>
                                  <a:pt x="640079" y="6095"/>
                                </a:lnTo>
                                <a:lnTo>
                                  <a:pt x="633984" y="0"/>
                                </a:lnTo>
                                <a:lnTo>
                                  <a:pt x="627888" y="6095"/>
                                </a:lnTo>
                                <a:lnTo>
                                  <a:pt x="621791" y="0"/>
                                </a:lnTo>
                                <a:lnTo>
                                  <a:pt x="615696" y="6095"/>
                                </a:lnTo>
                                <a:lnTo>
                                  <a:pt x="609600" y="0"/>
                                </a:lnTo>
                                <a:lnTo>
                                  <a:pt x="603504" y="6095"/>
                                </a:lnTo>
                                <a:lnTo>
                                  <a:pt x="597408" y="0"/>
                                </a:lnTo>
                                <a:lnTo>
                                  <a:pt x="591311" y="6095"/>
                                </a:lnTo>
                                <a:lnTo>
                                  <a:pt x="585216" y="0"/>
                                </a:lnTo>
                                <a:lnTo>
                                  <a:pt x="579120" y="6095"/>
                                </a:lnTo>
                                <a:lnTo>
                                  <a:pt x="573023" y="0"/>
                                </a:lnTo>
                                <a:lnTo>
                                  <a:pt x="566928" y="6095"/>
                                </a:lnTo>
                                <a:lnTo>
                                  <a:pt x="560832" y="0"/>
                                </a:lnTo>
                                <a:lnTo>
                                  <a:pt x="554735" y="6095"/>
                                </a:lnTo>
                                <a:lnTo>
                                  <a:pt x="548640" y="0"/>
                                </a:lnTo>
                                <a:lnTo>
                                  <a:pt x="542544" y="6095"/>
                                </a:lnTo>
                                <a:lnTo>
                                  <a:pt x="536447" y="0"/>
                                </a:lnTo>
                                <a:lnTo>
                                  <a:pt x="530352" y="6095"/>
                                </a:lnTo>
                                <a:lnTo>
                                  <a:pt x="524255" y="0"/>
                                </a:lnTo>
                                <a:lnTo>
                                  <a:pt x="518159" y="6095"/>
                                </a:lnTo>
                                <a:lnTo>
                                  <a:pt x="512064" y="0"/>
                                </a:lnTo>
                                <a:lnTo>
                                  <a:pt x="505967" y="6095"/>
                                </a:lnTo>
                                <a:lnTo>
                                  <a:pt x="499872" y="0"/>
                                </a:lnTo>
                                <a:lnTo>
                                  <a:pt x="493776" y="6095"/>
                                </a:lnTo>
                                <a:lnTo>
                                  <a:pt x="487679" y="0"/>
                                </a:lnTo>
                                <a:lnTo>
                                  <a:pt x="481584" y="6095"/>
                                </a:lnTo>
                                <a:lnTo>
                                  <a:pt x="475488" y="0"/>
                                </a:lnTo>
                                <a:lnTo>
                                  <a:pt x="469391" y="6095"/>
                                </a:lnTo>
                                <a:lnTo>
                                  <a:pt x="463296" y="0"/>
                                </a:lnTo>
                                <a:lnTo>
                                  <a:pt x="457200" y="6095"/>
                                </a:lnTo>
                                <a:lnTo>
                                  <a:pt x="451103" y="0"/>
                                </a:lnTo>
                                <a:lnTo>
                                  <a:pt x="445008" y="6095"/>
                                </a:lnTo>
                                <a:lnTo>
                                  <a:pt x="438911" y="0"/>
                                </a:lnTo>
                                <a:lnTo>
                                  <a:pt x="432816" y="6095"/>
                                </a:lnTo>
                                <a:lnTo>
                                  <a:pt x="426720" y="0"/>
                                </a:lnTo>
                                <a:lnTo>
                                  <a:pt x="420623" y="6095"/>
                                </a:lnTo>
                                <a:lnTo>
                                  <a:pt x="414528" y="0"/>
                                </a:lnTo>
                                <a:lnTo>
                                  <a:pt x="408432" y="6095"/>
                                </a:lnTo>
                                <a:lnTo>
                                  <a:pt x="402335" y="0"/>
                                </a:lnTo>
                                <a:lnTo>
                                  <a:pt x="396240" y="6095"/>
                                </a:lnTo>
                                <a:lnTo>
                                  <a:pt x="390144" y="0"/>
                                </a:lnTo>
                                <a:lnTo>
                                  <a:pt x="384047" y="6095"/>
                                </a:lnTo>
                                <a:lnTo>
                                  <a:pt x="377952" y="0"/>
                                </a:lnTo>
                                <a:lnTo>
                                  <a:pt x="371855" y="6095"/>
                                </a:lnTo>
                                <a:lnTo>
                                  <a:pt x="365759" y="0"/>
                                </a:lnTo>
                                <a:lnTo>
                                  <a:pt x="359664" y="6095"/>
                                </a:lnTo>
                                <a:lnTo>
                                  <a:pt x="353567" y="0"/>
                                </a:lnTo>
                                <a:lnTo>
                                  <a:pt x="347472" y="6095"/>
                                </a:lnTo>
                                <a:lnTo>
                                  <a:pt x="341376" y="0"/>
                                </a:lnTo>
                                <a:lnTo>
                                  <a:pt x="335279" y="6095"/>
                                </a:lnTo>
                                <a:lnTo>
                                  <a:pt x="329184" y="0"/>
                                </a:lnTo>
                                <a:lnTo>
                                  <a:pt x="323088" y="6095"/>
                                </a:lnTo>
                                <a:lnTo>
                                  <a:pt x="316991" y="0"/>
                                </a:lnTo>
                                <a:lnTo>
                                  <a:pt x="310896" y="6095"/>
                                </a:lnTo>
                                <a:lnTo>
                                  <a:pt x="304800" y="0"/>
                                </a:lnTo>
                                <a:lnTo>
                                  <a:pt x="298703" y="6095"/>
                                </a:lnTo>
                                <a:lnTo>
                                  <a:pt x="292608" y="0"/>
                                </a:lnTo>
                                <a:lnTo>
                                  <a:pt x="286512" y="6095"/>
                                </a:lnTo>
                                <a:lnTo>
                                  <a:pt x="280416" y="0"/>
                                </a:lnTo>
                                <a:lnTo>
                                  <a:pt x="274319" y="6095"/>
                                </a:lnTo>
                                <a:lnTo>
                                  <a:pt x="268224" y="0"/>
                                </a:lnTo>
                                <a:lnTo>
                                  <a:pt x="262128" y="6095"/>
                                </a:lnTo>
                                <a:lnTo>
                                  <a:pt x="256031" y="0"/>
                                </a:lnTo>
                                <a:lnTo>
                                  <a:pt x="249936" y="6095"/>
                                </a:lnTo>
                                <a:lnTo>
                                  <a:pt x="243840" y="0"/>
                                </a:lnTo>
                                <a:lnTo>
                                  <a:pt x="237744" y="6095"/>
                                </a:lnTo>
                                <a:lnTo>
                                  <a:pt x="231647" y="0"/>
                                </a:lnTo>
                                <a:lnTo>
                                  <a:pt x="225552" y="6095"/>
                                </a:lnTo>
                                <a:lnTo>
                                  <a:pt x="219456" y="0"/>
                                </a:lnTo>
                                <a:lnTo>
                                  <a:pt x="213359" y="6095"/>
                                </a:lnTo>
                                <a:lnTo>
                                  <a:pt x="207264" y="0"/>
                                </a:lnTo>
                                <a:lnTo>
                                  <a:pt x="201168" y="6095"/>
                                </a:lnTo>
                                <a:lnTo>
                                  <a:pt x="195072" y="0"/>
                                </a:lnTo>
                                <a:lnTo>
                                  <a:pt x="188975" y="6095"/>
                                </a:lnTo>
                                <a:lnTo>
                                  <a:pt x="182880" y="0"/>
                                </a:lnTo>
                                <a:lnTo>
                                  <a:pt x="176784" y="6095"/>
                                </a:lnTo>
                                <a:lnTo>
                                  <a:pt x="170687" y="0"/>
                                </a:lnTo>
                                <a:lnTo>
                                  <a:pt x="164591" y="6095"/>
                                </a:lnTo>
                                <a:lnTo>
                                  <a:pt x="158496" y="0"/>
                                </a:lnTo>
                                <a:lnTo>
                                  <a:pt x="152400" y="6095"/>
                                </a:lnTo>
                                <a:lnTo>
                                  <a:pt x="146303" y="0"/>
                                </a:lnTo>
                                <a:lnTo>
                                  <a:pt x="140208" y="6095"/>
                                </a:lnTo>
                                <a:lnTo>
                                  <a:pt x="134112" y="0"/>
                                </a:lnTo>
                                <a:lnTo>
                                  <a:pt x="128015" y="6095"/>
                                </a:lnTo>
                                <a:lnTo>
                                  <a:pt x="121919" y="0"/>
                                </a:lnTo>
                                <a:lnTo>
                                  <a:pt x="115824" y="6095"/>
                                </a:lnTo>
                                <a:lnTo>
                                  <a:pt x="109728" y="0"/>
                                </a:lnTo>
                                <a:lnTo>
                                  <a:pt x="103631" y="6095"/>
                                </a:lnTo>
                                <a:lnTo>
                                  <a:pt x="97536" y="0"/>
                                </a:lnTo>
                                <a:lnTo>
                                  <a:pt x="91440" y="6095"/>
                                </a:lnTo>
                                <a:lnTo>
                                  <a:pt x="85343" y="0"/>
                                </a:lnTo>
                                <a:lnTo>
                                  <a:pt x="79247" y="6095"/>
                                </a:lnTo>
                                <a:lnTo>
                                  <a:pt x="73152" y="0"/>
                                </a:lnTo>
                                <a:lnTo>
                                  <a:pt x="67056" y="6095"/>
                                </a:lnTo>
                                <a:lnTo>
                                  <a:pt x="60959" y="0"/>
                                </a:lnTo>
                                <a:lnTo>
                                  <a:pt x="54864" y="6095"/>
                                </a:lnTo>
                                <a:lnTo>
                                  <a:pt x="48768" y="0"/>
                                </a:lnTo>
                                <a:lnTo>
                                  <a:pt x="42671" y="6095"/>
                                </a:lnTo>
                                <a:lnTo>
                                  <a:pt x="36575" y="0"/>
                                </a:lnTo>
                                <a:lnTo>
                                  <a:pt x="30480" y="6095"/>
                                </a:lnTo>
                                <a:lnTo>
                                  <a:pt x="24384" y="0"/>
                                </a:lnTo>
                                <a:lnTo>
                                  <a:pt x="18287" y="6095"/>
                                </a:lnTo>
                                <a:lnTo>
                                  <a:pt x="12191" y="0"/>
                                </a:lnTo>
                                <a:lnTo>
                                  <a:pt x="6096" y="6095"/>
                                </a:ln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6096" y="9143"/>
                                </a:lnTo>
                                <a:lnTo>
                                  <a:pt x="12191" y="3047"/>
                                </a:lnTo>
                                <a:lnTo>
                                  <a:pt x="18287" y="9143"/>
                                </a:lnTo>
                                <a:lnTo>
                                  <a:pt x="24384" y="3047"/>
                                </a:lnTo>
                                <a:lnTo>
                                  <a:pt x="30480" y="9143"/>
                                </a:lnTo>
                                <a:lnTo>
                                  <a:pt x="36575" y="3047"/>
                                </a:lnTo>
                                <a:lnTo>
                                  <a:pt x="42671" y="9143"/>
                                </a:lnTo>
                                <a:lnTo>
                                  <a:pt x="48768" y="3047"/>
                                </a:lnTo>
                                <a:lnTo>
                                  <a:pt x="54864" y="9143"/>
                                </a:lnTo>
                                <a:lnTo>
                                  <a:pt x="60959" y="3047"/>
                                </a:lnTo>
                                <a:lnTo>
                                  <a:pt x="67056" y="9143"/>
                                </a:lnTo>
                                <a:lnTo>
                                  <a:pt x="73152" y="3047"/>
                                </a:lnTo>
                                <a:lnTo>
                                  <a:pt x="79247" y="9143"/>
                                </a:lnTo>
                                <a:lnTo>
                                  <a:pt x="85343" y="3047"/>
                                </a:lnTo>
                                <a:lnTo>
                                  <a:pt x="91440" y="9143"/>
                                </a:lnTo>
                                <a:lnTo>
                                  <a:pt x="97536" y="3047"/>
                                </a:lnTo>
                                <a:lnTo>
                                  <a:pt x="103631" y="9143"/>
                                </a:lnTo>
                                <a:lnTo>
                                  <a:pt x="109728" y="3047"/>
                                </a:lnTo>
                                <a:lnTo>
                                  <a:pt x="115824" y="9143"/>
                                </a:lnTo>
                                <a:lnTo>
                                  <a:pt x="121919" y="3047"/>
                                </a:lnTo>
                                <a:lnTo>
                                  <a:pt x="128015" y="9143"/>
                                </a:lnTo>
                                <a:lnTo>
                                  <a:pt x="134112" y="3047"/>
                                </a:lnTo>
                                <a:lnTo>
                                  <a:pt x="140208" y="9143"/>
                                </a:lnTo>
                                <a:lnTo>
                                  <a:pt x="146303" y="3047"/>
                                </a:lnTo>
                                <a:lnTo>
                                  <a:pt x="152400" y="9143"/>
                                </a:lnTo>
                                <a:lnTo>
                                  <a:pt x="158496" y="3047"/>
                                </a:lnTo>
                                <a:lnTo>
                                  <a:pt x="164591" y="9143"/>
                                </a:lnTo>
                                <a:lnTo>
                                  <a:pt x="170687" y="3047"/>
                                </a:lnTo>
                                <a:lnTo>
                                  <a:pt x="176784" y="9143"/>
                                </a:lnTo>
                                <a:lnTo>
                                  <a:pt x="182880" y="3047"/>
                                </a:lnTo>
                                <a:lnTo>
                                  <a:pt x="188975" y="9143"/>
                                </a:lnTo>
                                <a:lnTo>
                                  <a:pt x="195072" y="3047"/>
                                </a:lnTo>
                                <a:lnTo>
                                  <a:pt x="201168" y="9143"/>
                                </a:lnTo>
                                <a:lnTo>
                                  <a:pt x="207264" y="3047"/>
                                </a:lnTo>
                                <a:lnTo>
                                  <a:pt x="213359" y="9143"/>
                                </a:lnTo>
                                <a:lnTo>
                                  <a:pt x="219456" y="3047"/>
                                </a:lnTo>
                                <a:lnTo>
                                  <a:pt x="225552" y="9143"/>
                                </a:lnTo>
                                <a:lnTo>
                                  <a:pt x="231647" y="3047"/>
                                </a:lnTo>
                                <a:lnTo>
                                  <a:pt x="237744" y="9143"/>
                                </a:lnTo>
                                <a:lnTo>
                                  <a:pt x="243840" y="3047"/>
                                </a:lnTo>
                                <a:lnTo>
                                  <a:pt x="249936" y="9143"/>
                                </a:lnTo>
                                <a:lnTo>
                                  <a:pt x="256031" y="3047"/>
                                </a:lnTo>
                                <a:lnTo>
                                  <a:pt x="262128" y="9143"/>
                                </a:lnTo>
                                <a:lnTo>
                                  <a:pt x="268224" y="3047"/>
                                </a:lnTo>
                                <a:lnTo>
                                  <a:pt x="274319" y="9143"/>
                                </a:lnTo>
                                <a:lnTo>
                                  <a:pt x="280416" y="3047"/>
                                </a:lnTo>
                                <a:lnTo>
                                  <a:pt x="286512" y="9143"/>
                                </a:lnTo>
                                <a:lnTo>
                                  <a:pt x="292608" y="3047"/>
                                </a:lnTo>
                                <a:lnTo>
                                  <a:pt x="298703" y="9143"/>
                                </a:lnTo>
                                <a:lnTo>
                                  <a:pt x="304800" y="3047"/>
                                </a:lnTo>
                                <a:lnTo>
                                  <a:pt x="310896" y="9143"/>
                                </a:lnTo>
                                <a:lnTo>
                                  <a:pt x="316991" y="3047"/>
                                </a:lnTo>
                                <a:lnTo>
                                  <a:pt x="323088" y="9143"/>
                                </a:lnTo>
                                <a:lnTo>
                                  <a:pt x="329184" y="3047"/>
                                </a:lnTo>
                                <a:lnTo>
                                  <a:pt x="335279" y="9143"/>
                                </a:lnTo>
                                <a:lnTo>
                                  <a:pt x="341376" y="3047"/>
                                </a:lnTo>
                                <a:lnTo>
                                  <a:pt x="347472" y="9143"/>
                                </a:lnTo>
                                <a:lnTo>
                                  <a:pt x="353567" y="3047"/>
                                </a:lnTo>
                                <a:lnTo>
                                  <a:pt x="359664" y="9143"/>
                                </a:lnTo>
                                <a:lnTo>
                                  <a:pt x="365759" y="3047"/>
                                </a:lnTo>
                                <a:lnTo>
                                  <a:pt x="371855" y="9143"/>
                                </a:lnTo>
                                <a:lnTo>
                                  <a:pt x="377952" y="3047"/>
                                </a:lnTo>
                                <a:lnTo>
                                  <a:pt x="384047" y="9143"/>
                                </a:lnTo>
                                <a:lnTo>
                                  <a:pt x="390144" y="3047"/>
                                </a:lnTo>
                                <a:lnTo>
                                  <a:pt x="396240" y="9143"/>
                                </a:lnTo>
                                <a:lnTo>
                                  <a:pt x="402335" y="3047"/>
                                </a:lnTo>
                                <a:lnTo>
                                  <a:pt x="408432" y="9143"/>
                                </a:lnTo>
                                <a:lnTo>
                                  <a:pt x="414528" y="3047"/>
                                </a:lnTo>
                                <a:lnTo>
                                  <a:pt x="420623" y="9143"/>
                                </a:lnTo>
                                <a:lnTo>
                                  <a:pt x="426720" y="3047"/>
                                </a:lnTo>
                                <a:lnTo>
                                  <a:pt x="432816" y="9143"/>
                                </a:lnTo>
                                <a:lnTo>
                                  <a:pt x="438911" y="3047"/>
                                </a:lnTo>
                                <a:lnTo>
                                  <a:pt x="445008" y="9143"/>
                                </a:lnTo>
                                <a:lnTo>
                                  <a:pt x="451103" y="3047"/>
                                </a:lnTo>
                                <a:lnTo>
                                  <a:pt x="457200" y="9143"/>
                                </a:lnTo>
                                <a:lnTo>
                                  <a:pt x="463296" y="3047"/>
                                </a:lnTo>
                                <a:lnTo>
                                  <a:pt x="469391" y="9143"/>
                                </a:lnTo>
                                <a:lnTo>
                                  <a:pt x="475488" y="3047"/>
                                </a:lnTo>
                                <a:lnTo>
                                  <a:pt x="481584" y="9143"/>
                                </a:lnTo>
                                <a:lnTo>
                                  <a:pt x="487679" y="3047"/>
                                </a:lnTo>
                                <a:lnTo>
                                  <a:pt x="493776" y="9143"/>
                                </a:lnTo>
                                <a:lnTo>
                                  <a:pt x="499872" y="3047"/>
                                </a:lnTo>
                                <a:lnTo>
                                  <a:pt x="505967" y="9143"/>
                                </a:lnTo>
                                <a:lnTo>
                                  <a:pt x="512064" y="3047"/>
                                </a:lnTo>
                                <a:lnTo>
                                  <a:pt x="518159" y="9143"/>
                                </a:lnTo>
                                <a:lnTo>
                                  <a:pt x="524255" y="3047"/>
                                </a:lnTo>
                                <a:lnTo>
                                  <a:pt x="530352" y="9143"/>
                                </a:lnTo>
                                <a:lnTo>
                                  <a:pt x="536447" y="3047"/>
                                </a:lnTo>
                                <a:lnTo>
                                  <a:pt x="542544" y="9143"/>
                                </a:lnTo>
                                <a:lnTo>
                                  <a:pt x="548640" y="3047"/>
                                </a:lnTo>
                                <a:lnTo>
                                  <a:pt x="554735" y="9143"/>
                                </a:lnTo>
                                <a:lnTo>
                                  <a:pt x="560832" y="3047"/>
                                </a:lnTo>
                                <a:lnTo>
                                  <a:pt x="566928" y="9143"/>
                                </a:lnTo>
                                <a:lnTo>
                                  <a:pt x="573023" y="3047"/>
                                </a:lnTo>
                                <a:lnTo>
                                  <a:pt x="579120" y="9143"/>
                                </a:lnTo>
                                <a:lnTo>
                                  <a:pt x="585216" y="3047"/>
                                </a:lnTo>
                                <a:lnTo>
                                  <a:pt x="591311" y="9143"/>
                                </a:lnTo>
                                <a:lnTo>
                                  <a:pt x="597408" y="3047"/>
                                </a:lnTo>
                                <a:lnTo>
                                  <a:pt x="603504" y="9143"/>
                                </a:lnTo>
                                <a:lnTo>
                                  <a:pt x="609600" y="3047"/>
                                </a:lnTo>
                                <a:lnTo>
                                  <a:pt x="615696" y="9143"/>
                                </a:lnTo>
                                <a:lnTo>
                                  <a:pt x="621791" y="3047"/>
                                </a:lnTo>
                                <a:lnTo>
                                  <a:pt x="627888" y="9143"/>
                                </a:lnTo>
                                <a:lnTo>
                                  <a:pt x="633984" y="3047"/>
                                </a:lnTo>
                                <a:lnTo>
                                  <a:pt x="640079" y="9143"/>
                                </a:lnTo>
                                <a:lnTo>
                                  <a:pt x="646176" y="3047"/>
                                </a:lnTo>
                                <a:lnTo>
                                  <a:pt x="652272" y="9143"/>
                                </a:lnTo>
                                <a:lnTo>
                                  <a:pt x="658367" y="3047"/>
                                </a:lnTo>
                                <a:lnTo>
                                  <a:pt x="664464" y="9143"/>
                                </a:lnTo>
                                <a:lnTo>
                                  <a:pt x="670560" y="3047"/>
                                </a:lnTo>
                                <a:lnTo>
                                  <a:pt x="676655" y="9143"/>
                                </a:lnTo>
                                <a:lnTo>
                                  <a:pt x="682752" y="3047"/>
                                </a:lnTo>
                                <a:lnTo>
                                  <a:pt x="688847" y="9143"/>
                                </a:lnTo>
                                <a:lnTo>
                                  <a:pt x="694944" y="3047"/>
                                </a:lnTo>
                                <a:lnTo>
                                  <a:pt x="701040" y="9143"/>
                                </a:lnTo>
                                <a:lnTo>
                                  <a:pt x="707135" y="3047"/>
                                </a:lnTo>
                                <a:lnTo>
                                  <a:pt x="713232" y="9143"/>
                                </a:lnTo>
                                <a:lnTo>
                                  <a:pt x="719328" y="3047"/>
                                </a:lnTo>
                                <a:lnTo>
                                  <a:pt x="725423" y="9143"/>
                                </a:lnTo>
                                <a:lnTo>
                                  <a:pt x="731520" y="3047"/>
                                </a:lnTo>
                                <a:lnTo>
                                  <a:pt x="737616" y="9143"/>
                                </a:lnTo>
                                <a:lnTo>
                                  <a:pt x="743711" y="3047"/>
                                </a:lnTo>
                                <a:lnTo>
                                  <a:pt x="749808" y="9143"/>
                                </a:lnTo>
                                <a:lnTo>
                                  <a:pt x="755904" y="3047"/>
                                </a:lnTo>
                                <a:lnTo>
                                  <a:pt x="762000" y="9143"/>
                                </a:lnTo>
                                <a:lnTo>
                                  <a:pt x="768096" y="3047"/>
                                </a:lnTo>
                                <a:lnTo>
                                  <a:pt x="774191" y="9143"/>
                                </a:lnTo>
                                <a:lnTo>
                                  <a:pt x="780288" y="3047"/>
                                </a:lnTo>
                                <a:lnTo>
                                  <a:pt x="786384" y="9143"/>
                                </a:lnTo>
                                <a:lnTo>
                                  <a:pt x="792479" y="3047"/>
                                </a:lnTo>
                                <a:lnTo>
                                  <a:pt x="798576" y="9143"/>
                                </a:lnTo>
                                <a:lnTo>
                                  <a:pt x="804672" y="3047"/>
                                </a:lnTo>
                                <a:lnTo>
                                  <a:pt x="810767" y="9143"/>
                                </a:lnTo>
                                <a:lnTo>
                                  <a:pt x="816864" y="3047"/>
                                </a:lnTo>
                                <a:lnTo>
                                  <a:pt x="822960" y="9143"/>
                                </a:lnTo>
                                <a:lnTo>
                                  <a:pt x="829055" y="3047"/>
                                </a:lnTo>
                                <a:lnTo>
                                  <a:pt x="835152" y="9143"/>
                                </a:lnTo>
                                <a:lnTo>
                                  <a:pt x="841247" y="3047"/>
                                </a:lnTo>
                                <a:lnTo>
                                  <a:pt x="847344" y="9143"/>
                                </a:lnTo>
                                <a:lnTo>
                                  <a:pt x="853440" y="3047"/>
                                </a:lnTo>
                                <a:lnTo>
                                  <a:pt x="859535" y="9143"/>
                                </a:lnTo>
                                <a:lnTo>
                                  <a:pt x="865632" y="3047"/>
                                </a:lnTo>
                                <a:lnTo>
                                  <a:pt x="871728" y="9143"/>
                                </a:lnTo>
                                <a:lnTo>
                                  <a:pt x="877823" y="3047"/>
                                </a:lnTo>
                                <a:lnTo>
                                  <a:pt x="883920" y="9143"/>
                                </a:lnTo>
                                <a:lnTo>
                                  <a:pt x="890016" y="3047"/>
                                </a:lnTo>
                                <a:lnTo>
                                  <a:pt x="896111" y="9143"/>
                                </a:lnTo>
                                <a:lnTo>
                                  <a:pt x="902208" y="3047"/>
                                </a:lnTo>
                                <a:lnTo>
                                  <a:pt x="908304" y="9143"/>
                                </a:lnTo>
                                <a:lnTo>
                                  <a:pt x="914400" y="3047"/>
                                </a:lnTo>
                                <a:lnTo>
                                  <a:pt x="920496" y="9143"/>
                                </a:lnTo>
                                <a:lnTo>
                                  <a:pt x="926591" y="3047"/>
                                </a:lnTo>
                                <a:lnTo>
                                  <a:pt x="932688" y="9143"/>
                                </a:lnTo>
                                <a:lnTo>
                                  <a:pt x="938784" y="3047"/>
                                </a:lnTo>
                                <a:lnTo>
                                  <a:pt x="944879" y="9143"/>
                                </a:lnTo>
                                <a:lnTo>
                                  <a:pt x="950976" y="3047"/>
                                </a:lnTo>
                                <a:lnTo>
                                  <a:pt x="957072" y="9143"/>
                                </a:lnTo>
                                <a:lnTo>
                                  <a:pt x="963167" y="3047"/>
                                </a:lnTo>
                                <a:lnTo>
                                  <a:pt x="969264" y="9143"/>
                                </a:lnTo>
                                <a:lnTo>
                                  <a:pt x="975360" y="3047"/>
                                </a:lnTo>
                                <a:lnTo>
                                  <a:pt x="981455" y="9143"/>
                                </a:lnTo>
                                <a:lnTo>
                                  <a:pt x="987552" y="3047"/>
                                </a:lnTo>
                                <a:lnTo>
                                  <a:pt x="993647" y="9143"/>
                                </a:lnTo>
                                <a:lnTo>
                                  <a:pt x="999744" y="3047"/>
                                </a:lnTo>
                                <a:lnTo>
                                  <a:pt x="999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323341" y="1582800"/>
                            <a:ext cx="10001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0125" h="9525">
                                <a:moveTo>
                                  <a:pt x="999744" y="0"/>
                                </a:moveTo>
                                <a:lnTo>
                                  <a:pt x="993647" y="6096"/>
                                </a:lnTo>
                                <a:lnTo>
                                  <a:pt x="987552" y="0"/>
                                </a:lnTo>
                                <a:lnTo>
                                  <a:pt x="981455" y="6096"/>
                                </a:lnTo>
                                <a:lnTo>
                                  <a:pt x="975360" y="0"/>
                                </a:lnTo>
                                <a:lnTo>
                                  <a:pt x="969264" y="6096"/>
                                </a:lnTo>
                                <a:lnTo>
                                  <a:pt x="963167" y="0"/>
                                </a:lnTo>
                                <a:lnTo>
                                  <a:pt x="957072" y="6096"/>
                                </a:lnTo>
                                <a:lnTo>
                                  <a:pt x="950976" y="0"/>
                                </a:lnTo>
                                <a:lnTo>
                                  <a:pt x="944879" y="6096"/>
                                </a:lnTo>
                                <a:lnTo>
                                  <a:pt x="938784" y="0"/>
                                </a:lnTo>
                                <a:lnTo>
                                  <a:pt x="932688" y="6096"/>
                                </a:lnTo>
                                <a:lnTo>
                                  <a:pt x="926591" y="0"/>
                                </a:lnTo>
                                <a:lnTo>
                                  <a:pt x="920496" y="6096"/>
                                </a:lnTo>
                                <a:lnTo>
                                  <a:pt x="914400" y="0"/>
                                </a:lnTo>
                                <a:lnTo>
                                  <a:pt x="908304" y="6096"/>
                                </a:lnTo>
                                <a:lnTo>
                                  <a:pt x="902208" y="0"/>
                                </a:lnTo>
                                <a:lnTo>
                                  <a:pt x="896111" y="6096"/>
                                </a:lnTo>
                                <a:lnTo>
                                  <a:pt x="890016" y="0"/>
                                </a:lnTo>
                                <a:lnTo>
                                  <a:pt x="883920" y="6096"/>
                                </a:lnTo>
                                <a:lnTo>
                                  <a:pt x="877823" y="0"/>
                                </a:lnTo>
                                <a:lnTo>
                                  <a:pt x="871728" y="6096"/>
                                </a:lnTo>
                                <a:lnTo>
                                  <a:pt x="865632" y="0"/>
                                </a:lnTo>
                                <a:lnTo>
                                  <a:pt x="859535" y="6096"/>
                                </a:lnTo>
                                <a:lnTo>
                                  <a:pt x="853440" y="0"/>
                                </a:lnTo>
                                <a:lnTo>
                                  <a:pt x="847344" y="6096"/>
                                </a:lnTo>
                                <a:lnTo>
                                  <a:pt x="841247" y="0"/>
                                </a:lnTo>
                                <a:lnTo>
                                  <a:pt x="835152" y="6096"/>
                                </a:lnTo>
                                <a:lnTo>
                                  <a:pt x="829055" y="0"/>
                                </a:lnTo>
                                <a:lnTo>
                                  <a:pt x="822960" y="6096"/>
                                </a:lnTo>
                                <a:lnTo>
                                  <a:pt x="816864" y="0"/>
                                </a:lnTo>
                                <a:lnTo>
                                  <a:pt x="810767" y="6096"/>
                                </a:lnTo>
                                <a:lnTo>
                                  <a:pt x="804672" y="0"/>
                                </a:lnTo>
                                <a:lnTo>
                                  <a:pt x="798576" y="6096"/>
                                </a:lnTo>
                                <a:lnTo>
                                  <a:pt x="792479" y="0"/>
                                </a:lnTo>
                                <a:lnTo>
                                  <a:pt x="786384" y="6096"/>
                                </a:lnTo>
                                <a:lnTo>
                                  <a:pt x="780288" y="0"/>
                                </a:lnTo>
                                <a:lnTo>
                                  <a:pt x="774191" y="6096"/>
                                </a:lnTo>
                                <a:lnTo>
                                  <a:pt x="768096" y="0"/>
                                </a:lnTo>
                                <a:lnTo>
                                  <a:pt x="762000" y="6096"/>
                                </a:lnTo>
                                <a:lnTo>
                                  <a:pt x="755904" y="0"/>
                                </a:lnTo>
                                <a:lnTo>
                                  <a:pt x="749808" y="6096"/>
                                </a:lnTo>
                                <a:lnTo>
                                  <a:pt x="743711" y="0"/>
                                </a:lnTo>
                                <a:lnTo>
                                  <a:pt x="737616" y="6096"/>
                                </a:lnTo>
                                <a:lnTo>
                                  <a:pt x="731520" y="0"/>
                                </a:lnTo>
                                <a:lnTo>
                                  <a:pt x="725423" y="6096"/>
                                </a:lnTo>
                                <a:lnTo>
                                  <a:pt x="719328" y="0"/>
                                </a:lnTo>
                                <a:lnTo>
                                  <a:pt x="713232" y="6096"/>
                                </a:lnTo>
                                <a:lnTo>
                                  <a:pt x="707135" y="0"/>
                                </a:lnTo>
                                <a:lnTo>
                                  <a:pt x="701040" y="6096"/>
                                </a:lnTo>
                                <a:lnTo>
                                  <a:pt x="694944" y="0"/>
                                </a:lnTo>
                                <a:lnTo>
                                  <a:pt x="688847" y="6096"/>
                                </a:lnTo>
                                <a:lnTo>
                                  <a:pt x="682752" y="0"/>
                                </a:lnTo>
                                <a:lnTo>
                                  <a:pt x="676655" y="6096"/>
                                </a:lnTo>
                                <a:lnTo>
                                  <a:pt x="670560" y="0"/>
                                </a:lnTo>
                                <a:lnTo>
                                  <a:pt x="664464" y="6096"/>
                                </a:lnTo>
                                <a:lnTo>
                                  <a:pt x="658367" y="0"/>
                                </a:lnTo>
                                <a:lnTo>
                                  <a:pt x="652272" y="6096"/>
                                </a:lnTo>
                                <a:lnTo>
                                  <a:pt x="646176" y="0"/>
                                </a:lnTo>
                                <a:lnTo>
                                  <a:pt x="640079" y="6096"/>
                                </a:lnTo>
                                <a:lnTo>
                                  <a:pt x="633984" y="0"/>
                                </a:lnTo>
                                <a:lnTo>
                                  <a:pt x="627888" y="6096"/>
                                </a:lnTo>
                                <a:lnTo>
                                  <a:pt x="621791" y="0"/>
                                </a:lnTo>
                                <a:lnTo>
                                  <a:pt x="615696" y="6096"/>
                                </a:lnTo>
                                <a:lnTo>
                                  <a:pt x="609600" y="0"/>
                                </a:lnTo>
                                <a:lnTo>
                                  <a:pt x="603504" y="6096"/>
                                </a:lnTo>
                                <a:lnTo>
                                  <a:pt x="597408" y="0"/>
                                </a:lnTo>
                                <a:lnTo>
                                  <a:pt x="591311" y="6096"/>
                                </a:lnTo>
                                <a:lnTo>
                                  <a:pt x="585216" y="0"/>
                                </a:lnTo>
                                <a:lnTo>
                                  <a:pt x="579120" y="6096"/>
                                </a:lnTo>
                                <a:lnTo>
                                  <a:pt x="573023" y="0"/>
                                </a:lnTo>
                                <a:lnTo>
                                  <a:pt x="566928" y="6096"/>
                                </a:lnTo>
                                <a:lnTo>
                                  <a:pt x="560832" y="0"/>
                                </a:lnTo>
                                <a:lnTo>
                                  <a:pt x="554735" y="6096"/>
                                </a:lnTo>
                                <a:lnTo>
                                  <a:pt x="548640" y="0"/>
                                </a:lnTo>
                                <a:lnTo>
                                  <a:pt x="542544" y="6096"/>
                                </a:lnTo>
                                <a:lnTo>
                                  <a:pt x="536447" y="0"/>
                                </a:lnTo>
                                <a:lnTo>
                                  <a:pt x="530352" y="6096"/>
                                </a:lnTo>
                                <a:lnTo>
                                  <a:pt x="524255" y="0"/>
                                </a:lnTo>
                                <a:lnTo>
                                  <a:pt x="518159" y="6096"/>
                                </a:lnTo>
                                <a:lnTo>
                                  <a:pt x="512064" y="0"/>
                                </a:lnTo>
                                <a:lnTo>
                                  <a:pt x="505967" y="6096"/>
                                </a:lnTo>
                                <a:lnTo>
                                  <a:pt x="499872" y="0"/>
                                </a:lnTo>
                                <a:lnTo>
                                  <a:pt x="493776" y="6096"/>
                                </a:lnTo>
                                <a:lnTo>
                                  <a:pt x="487679" y="0"/>
                                </a:lnTo>
                                <a:lnTo>
                                  <a:pt x="481584" y="6096"/>
                                </a:lnTo>
                                <a:lnTo>
                                  <a:pt x="475488" y="0"/>
                                </a:lnTo>
                                <a:lnTo>
                                  <a:pt x="469391" y="6096"/>
                                </a:lnTo>
                                <a:lnTo>
                                  <a:pt x="463296" y="0"/>
                                </a:lnTo>
                                <a:lnTo>
                                  <a:pt x="457200" y="6096"/>
                                </a:lnTo>
                                <a:lnTo>
                                  <a:pt x="451103" y="0"/>
                                </a:lnTo>
                                <a:lnTo>
                                  <a:pt x="445008" y="6096"/>
                                </a:lnTo>
                                <a:lnTo>
                                  <a:pt x="438911" y="0"/>
                                </a:lnTo>
                                <a:lnTo>
                                  <a:pt x="432816" y="6096"/>
                                </a:lnTo>
                                <a:lnTo>
                                  <a:pt x="426720" y="0"/>
                                </a:lnTo>
                                <a:lnTo>
                                  <a:pt x="420623" y="6096"/>
                                </a:lnTo>
                                <a:lnTo>
                                  <a:pt x="414528" y="0"/>
                                </a:lnTo>
                                <a:lnTo>
                                  <a:pt x="408432" y="6096"/>
                                </a:lnTo>
                                <a:lnTo>
                                  <a:pt x="402335" y="0"/>
                                </a:lnTo>
                                <a:lnTo>
                                  <a:pt x="396240" y="6096"/>
                                </a:lnTo>
                                <a:lnTo>
                                  <a:pt x="390144" y="0"/>
                                </a:lnTo>
                                <a:lnTo>
                                  <a:pt x="384047" y="6096"/>
                                </a:lnTo>
                                <a:lnTo>
                                  <a:pt x="377952" y="0"/>
                                </a:lnTo>
                                <a:lnTo>
                                  <a:pt x="371855" y="6096"/>
                                </a:lnTo>
                                <a:lnTo>
                                  <a:pt x="365759" y="0"/>
                                </a:lnTo>
                                <a:lnTo>
                                  <a:pt x="359664" y="6096"/>
                                </a:lnTo>
                                <a:lnTo>
                                  <a:pt x="353567" y="0"/>
                                </a:lnTo>
                                <a:lnTo>
                                  <a:pt x="347472" y="6096"/>
                                </a:lnTo>
                                <a:lnTo>
                                  <a:pt x="341376" y="0"/>
                                </a:lnTo>
                                <a:lnTo>
                                  <a:pt x="335279" y="6096"/>
                                </a:lnTo>
                                <a:lnTo>
                                  <a:pt x="329184" y="0"/>
                                </a:lnTo>
                                <a:lnTo>
                                  <a:pt x="323088" y="6096"/>
                                </a:lnTo>
                                <a:lnTo>
                                  <a:pt x="316991" y="0"/>
                                </a:lnTo>
                                <a:lnTo>
                                  <a:pt x="310896" y="6096"/>
                                </a:lnTo>
                                <a:lnTo>
                                  <a:pt x="304800" y="0"/>
                                </a:lnTo>
                                <a:lnTo>
                                  <a:pt x="298703" y="6096"/>
                                </a:lnTo>
                                <a:lnTo>
                                  <a:pt x="292608" y="0"/>
                                </a:lnTo>
                                <a:lnTo>
                                  <a:pt x="286512" y="6096"/>
                                </a:lnTo>
                                <a:lnTo>
                                  <a:pt x="280416" y="0"/>
                                </a:lnTo>
                                <a:lnTo>
                                  <a:pt x="274319" y="6096"/>
                                </a:lnTo>
                                <a:lnTo>
                                  <a:pt x="268224" y="0"/>
                                </a:lnTo>
                                <a:lnTo>
                                  <a:pt x="262128" y="6096"/>
                                </a:lnTo>
                                <a:lnTo>
                                  <a:pt x="256031" y="0"/>
                                </a:lnTo>
                                <a:lnTo>
                                  <a:pt x="249936" y="6096"/>
                                </a:lnTo>
                                <a:lnTo>
                                  <a:pt x="243840" y="0"/>
                                </a:lnTo>
                                <a:lnTo>
                                  <a:pt x="237744" y="6096"/>
                                </a:lnTo>
                                <a:lnTo>
                                  <a:pt x="231647" y="0"/>
                                </a:lnTo>
                                <a:lnTo>
                                  <a:pt x="225552" y="6096"/>
                                </a:lnTo>
                                <a:lnTo>
                                  <a:pt x="219456" y="0"/>
                                </a:lnTo>
                                <a:lnTo>
                                  <a:pt x="213359" y="6096"/>
                                </a:lnTo>
                                <a:lnTo>
                                  <a:pt x="207264" y="0"/>
                                </a:lnTo>
                                <a:lnTo>
                                  <a:pt x="201168" y="6096"/>
                                </a:lnTo>
                                <a:lnTo>
                                  <a:pt x="195072" y="0"/>
                                </a:lnTo>
                                <a:lnTo>
                                  <a:pt x="188975" y="6096"/>
                                </a:lnTo>
                                <a:lnTo>
                                  <a:pt x="182880" y="0"/>
                                </a:lnTo>
                                <a:lnTo>
                                  <a:pt x="176784" y="6096"/>
                                </a:lnTo>
                                <a:lnTo>
                                  <a:pt x="170687" y="0"/>
                                </a:lnTo>
                                <a:lnTo>
                                  <a:pt x="164591" y="6096"/>
                                </a:lnTo>
                                <a:lnTo>
                                  <a:pt x="158496" y="0"/>
                                </a:lnTo>
                                <a:lnTo>
                                  <a:pt x="152400" y="6096"/>
                                </a:lnTo>
                                <a:lnTo>
                                  <a:pt x="146303" y="0"/>
                                </a:lnTo>
                                <a:lnTo>
                                  <a:pt x="140208" y="6096"/>
                                </a:lnTo>
                                <a:lnTo>
                                  <a:pt x="134112" y="0"/>
                                </a:lnTo>
                                <a:lnTo>
                                  <a:pt x="128015" y="6096"/>
                                </a:lnTo>
                                <a:lnTo>
                                  <a:pt x="121919" y="0"/>
                                </a:lnTo>
                                <a:lnTo>
                                  <a:pt x="115824" y="6096"/>
                                </a:lnTo>
                                <a:lnTo>
                                  <a:pt x="109728" y="0"/>
                                </a:lnTo>
                                <a:lnTo>
                                  <a:pt x="103631" y="6096"/>
                                </a:lnTo>
                                <a:lnTo>
                                  <a:pt x="97536" y="0"/>
                                </a:lnTo>
                                <a:lnTo>
                                  <a:pt x="91440" y="6096"/>
                                </a:lnTo>
                                <a:lnTo>
                                  <a:pt x="85343" y="0"/>
                                </a:lnTo>
                                <a:lnTo>
                                  <a:pt x="79247" y="6096"/>
                                </a:lnTo>
                                <a:lnTo>
                                  <a:pt x="73152" y="0"/>
                                </a:lnTo>
                                <a:lnTo>
                                  <a:pt x="67056" y="6096"/>
                                </a:lnTo>
                                <a:lnTo>
                                  <a:pt x="60959" y="0"/>
                                </a:lnTo>
                                <a:lnTo>
                                  <a:pt x="54864" y="6096"/>
                                </a:lnTo>
                                <a:lnTo>
                                  <a:pt x="48768" y="0"/>
                                </a:lnTo>
                                <a:lnTo>
                                  <a:pt x="42671" y="6096"/>
                                </a:lnTo>
                                <a:lnTo>
                                  <a:pt x="36575" y="0"/>
                                </a:lnTo>
                                <a:lnTo>
                                  <a:pt x="30480" y="6096"/>
                                </a:lnTo>
                                <a:lnTo>
                                  <a:pt x="24384" y="0"/>
                                </a:lnTo>
                                <a:lnTo>
                                  <a:pt x="18287" y="6096"/>
                                </a:lnTo>
                                <a:lnTo>
                                  <a:pt x="12191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6096" y="9144"/>
                                </a:lnTo>
                                <a:lnTo>
                                  <a:pt x="12191" y="3048"/>
                                </a:lnTo>
                                <a:lnTo>
                                  <a:pt x="18287" y="9144"/>
                                </a:lnTo>
                                <a:lnTo>
                                  <a:pt x="24384" y="3048"/>
                                </a:lnTo>
                                <a:lnTo>
                                  <a:pt x="30480" y="9144"/>
                                </a:lnTo>
                                <a:lnTo>
                                  <a:pt x="36575" y="3048"/>
                                </a:lnTo>
                                <a:lnTo>
                                  <a:pt x="42671" y="9144"/>
                                </a:lnTo>
                                <a:lnTo>
                                  <a:pt x="48768" y="3048"/>
                                </a:lnTo>
                                <a:lnTo>
                                  <a:pt x="54864" y="9144"/>
                                </a:lnTo>
                                <a:lnTo>
                                  <a:pt x="60959" y="3048"/>
                                </a:lnTo>
                                <a:lnTo>
                                  <a:pt x="67056" y="9144"/>
                                </a:lnTo>
                                <a:lnTo>
                                  <a:pt x="73152" y="3048"/>
                                </a:lnTo>
                                <a:lnTo>
                                  <a:pt x="79247" y="9144"/>
                                </a:lnTo>
                                <a:lnTo>
                                  <a:pt x="85343" y="3048"/>
                                </a:lnTo>
                                <a:lnTo>
                                  <a:pt x="91440" y="9144"/>
                                </a:lnTo>
                                <a:lnTo>
                                  <a:pt x="97536" y="3048"/>
                                </a:lnTo>
                                <a:lnTo>
                                  <a:pt x="103631" y="9144"/>
                                </a:lnTo>
                                <a:lnTo>
                                  <a:pt x="109728" y="3048"/>
                                </a:lnTo>
                                <a:lnTo>
                                  <a:pt x="115824" y="9144"/>
                                </a:lnTo>
                                <a:lnTo>
                                  <a:pt x="121919" y="3048"/>
                                </a:lnTo>
                                <a:lnTo>
                                  <a:pt x="128015" y="9144"/>
                                </a:lnTo>
                                <a:lnTo>
                                  <a:pt x="134112" y="3048"/>
                                </a:lnTo>
                                <a:lnTo>
                                  <a:pt x="140208" y="9144"/>
                                </a:lnTo>
                                <a:lnTo>
                                  <a:pt x="146303" y="3048"/>
                                </a:lnTo>
                                <a:lnTo>
                                  <a:pt x="152400" y="9144"/>
                                </a:lnTo>
                                <a:lnTo>
                                  <a:pt x="158496" y="3048"/>
                                </a:lnTo>
                                <a:lnTo>
                                  <a:pt x="164591" y="9144"/>
                                </a:lnTo>
                                <a:lnTo>
                                  <a:pt x="170687" y="3048"/>
                                </a:lnTo>
                                <a:lnTo>
                                  <a:pt x="176784" y="9144"/>
                                </a:lnTo>
                                <a:lnTo>
                                  <a:pt x="182880" y="3048"/>
                                </a:lnTo>
                                <a:lnTo>
                                  <a:pt x="188975" y="9144"/>
                                </a:lnTo>
                                <a:lnTo>
                                  <a:pt x="195072" y="3048"/>
                                </a:lnTo>
                                <a:lnTo>
                                  <a:pt x="201168" y="9144"/>
                                </a:lnTo>
                                <a:lnTo>
                                  <a:pt x="207264" y="3048"/>
                                </a:lnTo>
                                <a:lnTo>
                                  <a:pt x="213359" y="9144"/>
                                </a:lnTo>
                                <a:lnTo>
                                  <a:pt x="219456" y="3048"/>
                                </a:lnTo>
                                <a:lnTo>
                                  <a:pt x="225552" y="9144"/>
                                </a:lnTo>
                                <a:lnTo>
                                  <a:pt x="231647" y="3048"/>
                                </a:lnTo>
                                <a:lnTo>
                                  <a:pt x="237744" y="9144"/>
                                </a:lnTo>
                                <a:lnTo>
                                  <a:pt x="243840" y="3048"/>
                                </a:lnTo>
                                <a:lnTo>
                                  <a:pt x="249936" y="9144"/>
                                </a:lnTo>
                                <a:lnTo>
                                  <a:pt x="256031" y="3048"/>
                                </a:lnTo>
                                <a:lnTo>
                                  <a:pt x="262128" y="9144"/>
                                </a:lnTo>
                                <a:lnTo>
                                  <a:pt x="268224" y="3048"/>
                                </a:lnTo>
                                <a:lnTo>
                                  <a:pt x="274319" y="9144"/>
                                </a:lnTo>
                                <a:lnTo>
                                  <a:pt x="280416" y="3048"/>
                                </a:lnTo>
                                <a:lnTo>
                                  <a:pt x="286512" y="9144"/>
                                </a:lnTo>
                                <a:lnTo>
                                  <a:pt x="292608" y="3048"/>
                                </a:lnTo>
                                <a:lnTo>
                                  <a:pt x="298703" y="9144"/>
                                </a:lnTo>
                                <a:lnTo>
                                  <a:pt x="304800" y="3048"/>
                                </a:lnTo>
                                <a:lnTo>
                                  <a:pt x="310896" y="9144"/>
                                </a:lnTo>
                                <a:lnTo>
                                  <a:pt x="316991" y="3048"/>
                                </a:lnTo>
                                <a:lnTo>
                                  <a:pt x="323088" y="9144"/>
                                </a:lnTo>
                                <a:lnTo>
                                  <a:pt x="329184" y="3048"/>
                                </a:lnTo>
                                <a:lnTo>
                                  <a:pt x="335279" y="9144"/>
                                </a:lnTo>
                                <a:lnTo>
                                  <a:pt x="341376" y="3048"/>
                                </a:lnTo>
                                <a:lnTo>
                                  <a:pt x="347472" y="9144"/>
                                </a:lnTo>
                                <a:lnTo>
                                  <a:pt x="353567" y="3048"/>
                                </a:lnTo>
                                <a:lnTo>
                                  <a:pt x="359664" y="9144"/>
                                </a:lnTo>
                                <a:lnTo>
                                  <a:pt x="365759" y="3048"/>
                                </a:lnTo>
                                <a:lnTo>
                                  <a:pt x="371855" y="9144"/>
                                </a:lnTo>
                                <a:lnTo>
                                  <a:pt x="377952" y="3048"/>
                                </a:lnTo>
                                <a:lnTo>
                                  <a:pt x="384047" y="9144"/>
                                </a:lnTo>
                                <a:lnTo>
                                  <a:pt x="390144" y="3048"/>
                                </a:lnTo>
                                <a:lnTo>
                                  <a:pt x="396240" y="9144"/>
                                </a:lnTo>
                                <a:lnTo>
                                  <a:pt x="402335" y="3048"/>
                                </a:lnTo>
                                <a:lnTo>
                                  <a:pt x="408432" y="9144"/>
                                </a:lnTo>
                                <a:lnTo>
                                  <a:pt x="414528" y="3048"/>
                                </a:lnTo>
                                <a:lnTo>
                                  <a:pt x="420623" y="9144"/>
                                </a:lnTo>
                                <a:lnTo>
                                  <a:pt x="426720" y="3048"/>
                                </a:lnTo>
                                <a:lnTo>
                                  <a:pt x="432816" y="9144"/>
                                </a:lnTo>
                                <a:lnTo>
                                  <a:pt x="438911" y="3048"/>
                                </a:lnTo>
                                <a:lnTo>
                                  <a:pt x="445008" y="9144"/>
                                </a:lnTo>
                                <a:lnTo>
                                  <a:pt x="451103" y="3048"/>
                                </a:lnTo>
                                <a:lnTo>
                                  <a:pt x="457200" y="9144"/>
                                </a:lnTo>
                                <a:lnTo>
                                  <a:pt x="463296" y="3048"/>
                                </a:lnTo>
                                <a:lnTo>
                                  <a:pt x="469391" y="9144"/>
                                </a:lnTo>
                                <a:lnTo>
                                  <a:pt x="475488" y="3048"/>
                                </a:lnTo>
                                <a:lnTo>
                                  <a:pt x="481584" y="9144"/>
                                </a:lnTo>
                                <a:lnTo>
                                  <a:pt x="487679" y="3048"/>
                                </a:lnTo>
                                <a:lnTo>
                                  <a:pt x="493776" y="9144"/>
                                </a:lnTo>
                                <a:lnTo>
                                  <a:pt x="499872" y="3048"/>
                                </a:lnTo>
                                <a:lnTo>
                                  <a:pt x="505967" y="9144"/>
                                </a:lnTo>
                                <a:lnTo>
                                  <a:pt x="512064" y="3048"/>
                                </a:lnTo>
                                <a:lnTo>
                                  <a:pt x="518159" y="9144"/>
                                </a:lnTo>
                                <a:lnTo>
                                  <a:pt x="524255" y="3048"/>
                                </a:lnTo>
                                <a:lnTo>
                                  <a:pt x="530352" y="9144"/>
                                </a:lnTo>
                                <a:lnTo>
                                  <a:pt x="536447" y="3048"/>
                                </a:lnTo>
                                <a:lnTo>
                                  <a:pt x="542544" y="9144"/>
                                </a:lnTo>
                                <a:lnTo>
                                  <a:pt x="548640" y="3048"/>
                                </a:lnTo>
                                <a:lnTo>
                                  <a:pt x="554735" y="9144"/>
                                </a:lnTo>
                                <a:lnTo>
                                  <a:pt x="560832" y="3048"/>
                                </a:lnTo>
                                <a:lnTo>
                                  <a:pt x="566928" y="9144"/>
                                </a:lnTo>
                                <a:lnTo>
                                  <a:pt x="573023" y="3048"/>
                                </a:lnTo>
                                <a:lnTo>
                                  <a:pt x="579120" y="9144"/>
                                </a:lnTo>
                                <a:lnTo>
                                  <a:pt x="585216" y="3048"/>
                                </a:lnTo>
                                <a:lnTo>
                                  <a:pt x="591311" y="9144"/>
                                </a:lnTo>
                                <a:lnTo>
                                  <a:pt x="597408" y="3048"/>
                                </a:lnTo>
                                <a:lnTo>
                                  <a:pt x="603504" y="9144"/>
                                </a:lnTo>
                                <a:lnTo>
                                  <a:pt x="609600" y="3048"/>
                                </a:lnTo>
                                <a:lnTo>
                                  <a:pt x="615696" y="9144"/>
                                </a:lnTo>
                                <a:lnTo>
                                  <a:pt x="621791" y="3048"/>
                                </a:lnTo>
                                <a:lnTo>
                                  <a:pt x="627888" y="9144"/>
                                </a:lnTo>
                                <a:lnTo>
                                  <a:pt x="633984" y="3048"/>
                                </a:lnTo>
                                <a:lnTo>
                                  <a:pt x="640079" y="9144"/>
                                </a:lnTo>
                                <a:lnTo>
                                  <a:pt x="646176" y="3048"/>
                                </a:lnTo>
                                <a:lnTo>
                                  <a:pt x="652272" y="9144"/>
                                </a:lnTo>
                                <a:lnTo>
                                  <a:pt x="658367" y="3048"/>
                                </a:lnTo>
                                <a:lnTo>
                                  <a:pt x="664464" y="9144"/>
                                </a:lnTo>
                                <a:lnTo>
                                  <a:pt x="670560" y="3048"/>
                                </a:lnTo>
                                <a:lnTo>
                                  <a:pt x="676655" y="9144"/>
                                </a:lnTo>
                                <a:lnTo>
                                  <a:pt x="682752" y="3048"/>
                                </a:lnTo>
                                <a:lnTo>
                                  <a:pt x="688847" y="9144"/>
                                </a:lnTo>
                                <a:lnTo>
                                  <a:pt x="694944" y="3048"/>
                                </a:lnTo>
                                <a:lnTo>
                                  <a:pt x="701040" y="9144"/>
                                </a:lnTo>
                                <a:lnTo>
                                  <a:pt x="707135" y="3048"/>
                                </a:lnTo>
                                <a:lnTo>
                                  <a:pt x="713232" y="9144"/>
                                </a:lnTo>
                                <a:lnTo>
                                  <a:pt x="719328" y="3048"/>
                                </a:lnTo>
                                <a:lnTo>
                                  <a:pt x="725423" y="9144"/>
                                </a:lnTo>
                                <a:lnTo>
                                  <a:pt x="731520" y="3048"/>
                                </a:lnTo>
                                <a:lnTo>
                                  <a:pt x="737616" y="9144"/>
                                </a:lnTo>
                                <a:lnTo>
                                  <a:pt x="743711" y="3048"/>
                                </a:lnTo>
                                <a:lnTo>
                                  <a:pt x="749808" y="9144"/>
                                </a:lnTo>
                                <a:lnTo>
                                  <a:pt x="755904" y="3048"/>
                                </a:lnTo>
                                <a:lnTo>
                                  <a:pt x="762000" y="9144"/>
                                </a:lnTo>
                                <a:lnTo>
                                  <a:pt x="768096" y="3048"/>
                                </a:lnTo>
                                <a:lnTo>
                                  <a:pt x="774191" y="9144"/>
                                </a:lnTo>
                                <a:lnTo>
                                  <a:pt x="780288" y="3048"/>
                                </a:lnTo>
                                <a:lnTo>
                                  <a:pt x="786384" y="9144"/>
                                </a:lnTo>
                                <a:lnTo>
                                  <a:pt x="792479" y="3048"/>
                                </a:lnTo>
                                <a:lnTo>
                                  <a:pt x="798576" y="9144"/>
                                </a:lnTo>
                                <a:lnTo>
                                  <a:pt x="804672" y="3048"/>
                                </a:lnTo>
                                <a:lnTo>
                                  <a:pt x="810767" y="9144"/>
                                </a:lnTo>
                                <a:lnTo>
                                  <a:pt x="816864" y="3048"/>
                                </a:lnTo>
                                <a:lnTo>
                                  <a:pt x="822960" y="9144"/>
                                </a:lnTo>
                                <a:lnTo>
                                  <a:pt x="829055" y="3048"/>
                                </a:lnTo>
                                <a:lnTo>
                                  <a:pt x="835152" y="9144"/>
                                </a:lnTo>
                                <a:lnTo>
                                  <a:pt x="841247" y="3048"/>
                                </a:lnTo>
                                <a:lnTo>
                                  <a:pt x="847344" y="9144"/>
                                </a:lnTo>
                                <a:lnTo>
                                  <a:pt x="853440" y="3048"/>
                                </a:lnTo>
                                <a:lnTo>
                                  <a:pt x="859535" y="9144"/>
                                </a:lnTo>
                                <a:lnTo>
                                  <a:pt x="865632" y="3048"/>
                                </a:lnTo>
                                <a:lnTo>
                                  <a:pt x="871728" y="9144"/>
                                </a:lnTo>
                                <a:lnTo>
                                  <a:pt x="877823" y="3048"/>
                                </a:lnTo>
                                <a:lnTo>
                                  <a:pt x="883920" y="9144"/>
                                </a:lnTo>
                                <a:lnTo>
                                  <a:pt x="890016" y="3048"/>
                                </a:lnTo>
                                <a:lnTo>
                                  <a:pt x="896111" y="9144"/>
                                </a:lnTo>
                                <a:lnTo>
                                  <a:pt x="902208" y="3048"/>
                                </a:lnTo>
                                <a:lnTo>
                                  <a:pt x="908304" y="9144"/>
                                </a:lnTo>
                                <a:lnTo>
                                  <a:pt x="914400" y="3048"/>
                                </a:lnTo>
                                <a:lnTo>
                                  <a:pt x="920496" y="9144"/>
                                </a:lnTo>
                                <a:lnTo>
                                  <a:pt x="926591" y="3048"/>
                                </a:lnTo>
                                <a:lnTo>
                                  <a:pt x="932688" y="9144"/>
                                </a:lnTo>
                                <a:lnTo>
                                  <a:pt x="938784" y="3048"/>
                                </a:lnTo>
                                <a:lnTo>
                                  <a:pt x="944879" y="9144"/>
                                </a:lnTo>
                                <a:lnTo>
                                  <a:pt x="950976" y="3048"/>
                                </a:lnTo>
                                <a:lnTo>
                                  <a:pt x="957072" y="9144"/>
                                </a:lnTo>
                                <a:lnTo>
                                  <a:pt x="963167" y="3048"/>
                                </a:lnTo>
                                <a:lnTo>
                                  <a:pt x="969264" y="9144"/>
                                </a:lnTo>
                                <a:lnTo>
                                  <a:pt x="975360" y="3048"/>
                                </a:lnTo>
                                <a:lnTo>
                                  <a:pt x="981455" y="9144"/>
                                </a:lnTo>
                                <a:lnTo>
                                  <a:pt x="987552" y="3048"/>
                                </a:lnTo>
                                <a:lnTo>
                                  <a:pt x="993647" y="9144"/>
                                </a:lnTo>
                                <a:lnTo>
                                  <a:pt x="999744" y="3048"/>
                                </a:lnTo>
                                <a:lnTo>
                                  <a:pt x="999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6350" y="6350"/>
                            <a:ext cx="6068060" cy="269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8060" h="2695575">
                                <a:moveTo>
                                  <a:pt x="0" y="2695575"/>
                                </a:moveTo>
                                <a:lnTo>
                                  <a:pt x="6068060" y="2695575"/>
                                </a:lnTo>
                                <a:lnTo>
                                  <a:pt x="6068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55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F81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3107689" y="1892795"/>
                            <a:ext cx="1346835" cy="808355"/>
                          </a:xfrm>
                          <a:prstGeom prst="rect">
                            <a:avLst/>
                          </a:prstGeom>
                          <a:solidFill>
                            <a:srgbClr val="8064A2"/>
                          </a:solidFill>
                        </wps:spPr>
                        <wps:txbx>
                          <w:txbxContent>
                            <w:p w14:paraId="246763D2">
                              <w:pPr>
                                <w:spacing w:before="186" w:line="240" w:lineRule="auto"/>
                                <w:rPr>
                                  <w:color w:val="000000"/>
                                  <w:sz w:val="20"/>
                                </w:rPr>
                              </w:pPr>
                            </w:p>
                            <w:p w14:paraId="3A420191">
                              <w:pPr>
                                <w:spacing w:before="0" w:line="216" w:lineRule="exact"/>
                                <w:ind w:left="67" w:right="66" w:firstLine="0"/>
                                <w:jc w:val="center"/>
                                <w:rPr>
                                  <w:rFonts w:ascii="Courier New" w:hAnsi="Courier New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пожарная</w:t>
                              </w:r>
                            </w:p>
                            <w:p w14:paraId="051B61B2">
                              <w:pPr>
                                <w:spacing w:before="0" w:line="216" w:lineRule="exact"/>
                                <w:ind w:left="67" w:right="66" w:firstLine="0"/>
                                <w:jc w:val="center"/>
                                <w:rPr>
                                  <w:rFonts w:ascii="Courier New" w:hAnsi="Courier New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безопасность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1626361" y="1892795"/>
                            <a:ext cx="1346835" cy="808355"/>
                          </a:xfrm>
                          <a:prstGeom prst="rect">
                            <a:avLst/>
                          </a:prstGeom>
                          <a:solidFill>
                            <a:srgbClr val="6A63A5"/>
                          </a:solidFill>
                        </wps:spPr>
                        <wps:txbx>
                          <w:txbxContent>
                            <w:p w14:paraId="77E86B7A">
                              <w:pPr>
                                <w:spacing w:before="101" w:line="240" w:lineRule="auto"/>
                                <w:rPr>
                                  <w:color w:val="000000"/>
                                  <w:sz w:val="20"/>
                                </w:rPr>
                              </w:pPr>
                            </w:p>
                            <w:p w14:paraId="1DB08118">
                              <w:pPr>
                                <w:spacing w:before="0" w:line="216" w:lineRule="auto"/>
                                <w:ind w:left="67" w:right="64" w:firstLine="0"/>
                                <w:jc w:val="center"/>
                                <w:rPr>
                                  <w:rFonts w:ascii="Courier New" w:hAnsi="Courier New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>детский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 xml:space="preserve">дорожно-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транспортный травматизм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4589017" y="950074"/>
                            <a:ext cx="1346835" cy="808355"/>
                          </a:xfrm>
                          <a:prstGeom prst="rect">
                            <a:avLst/>
                          </a:prstGeom>
                          <a:solidFill>
                            <a:srgbClr val="6172A8"/>
                          </a:solidFill>
                        </wps:spPr>
                        <wps:txbx>
                          <w:txbxContent>
                            <w:p w14:paraId="73BE7B30">
                              <w:pPr>
                                <w:spacing w:before="201" w:line="240" w:lineRule="auto"/>
                                <w:rPr>
                                  <w:color w:val="000000"/>
                                  <w:sz w:val="20"/>
                                </w:rPr>
                              </w:pPr>
                            </w:p>
                            <w:p w14:paraId="2875EA72">
                              <w:pPr>
                                <w:spacing w:before="0" w:line="218" w:lineRule="auto"/>
                                <w:ind w:left="404" w:right="0" w:hanging="63"/>
                                <w:jc w:val="left"/>
                                <w:rPr>
                                  <w:rFonts w:ascii="Courier New" w:hAnsi="Courier New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профилактика экстремизма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3107689" y="950074"/>
                            <a:ext cx="1346835" cy="808355"/>
                          </a:xfrm>
                          <a:prstGeom prst="rect">
                            <a:avLst/>
                          </a:prstGeom>
                          <a:solidFill>
                            <a:srgbClr val="608CAB"/>
                          </a:solidFill>
                        </wps:spPr>
                        <wps:txbx>
                          <w:txbxContent>
                            <w:p w14:paraId="6635EB34">
                              <w:pPr>
                                <w:spacing w:before="201" w:line="240" w:lineRule="auto"/>
                                <w:rPr>
                                  <w:color w:val="000000"/>
                                  <w:sz w:val="20"/>
                                </w:rPr>
                              </w:pPr>
                            </w:p>
                            <w:p w14:paraId="0F0B71EB">
                              <w:pPr>
                                <w:spacing w:before="0" w:line="218" w:lineRule="auto"/>
                                <w:ind w:left="340" w:right="337" w:firstLine="182"/>
                                <w:jc w:val="left"/>
                                <w:rPr>
                                  <w:rFonts w:ascii="Courier New" w:hAnsi="Courier New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интернет- безопасность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1626361" y="950074"/>
                            <a:ext cx="1346835" cy="808355"/>
                          </a:xfrm>
                          <a:prstGeom prst="rect">
                            <a:avLst/>
                          </a:prstGeom>
                          <a:solidFill>
                            <a:srgbClr val="5FA8AD"/>
                          </a:solidFill>
                        </wps:spPr>
                        <wps:txbx>
                          <w:txbxContent>
                            <w:p w14:paraId="024B4F94">
                              <w:pPr>
                                <w:spacing w:before="101" w:line="240" w:lineRule="auto"/>
                                <w:rPr>
                                  <w:color w:val="000000"/>
                                  <w:sz w:val="20"/>
                                </w:rPr>
                              </w:pPr>
                            </w:p>
                            <w:p w14:paraId="47153B4C">
                              <w:pPr>
                                <w:spacing w:before="0" w:line="216" w:lineRule="auto"/>
                                <w:ind w:left="282" w:right="277" w:hanging="5"/>
                                <w:jc w:val="center"/>
                                <w:rPr>
                                  <w:rFonts w:ascii="Courier New" w:hAnsi="Courier New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профилактика суицидального поведения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5" name="Textbox 185"/>
                        <wps:cNvSpPr txBox="1"/>
                        <wps:spPr>
                          <a:xfrm>
                            <a:off x="145084" y="950074"/>
                            <a:ext cx="1346835" cy="808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F2A13E">
                              <w:pPr>
                                <w:spacing w:before="229" w:line="216" w:lineRule="auto"/>
                                <w:ind w:left="132" w:right="132" w:firstLine="0"/>
                                <w:jc w:val="center"/>
                                <w:rPr>
                                  <w:rFonts w:ascii="Courier New" w:hAnsi="Courier New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профилактика употребления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>ПАВ,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z w:val="20"/>
                                </w:rPr>
                                <w:t xml:space="preserve">алкоголя,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табакокурения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1" o:spid="_x0000_s1026" o:spt="203" style="position:absolute;left:0pt;margin-left:77.15pt;margin-top:-182.3pt;height:213.25pt;width:478.8pt;mso-position-horizontal-relative:page;z-index:251670528;mso-width-relative:page;mso-height-relative:page;" coordsize="6080760,2708275" o:gfxdata="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">
                <o:lock v:ext="edit" aspectratio="f"/>
                <v:shape id="Textbox 172" o:spid="_x0000_s1026" o:spt="202" type="#_x0000_t202" style="position:absolute;left:145084;top:7480;height:808355;width:1346835;" fillcolor="#9BBB59" filled="t" stroked="f" coordsize="21600,21600" o:gfxdata="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7e5O7sAAADc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0F9820E">
                        <w:pPr>
                          <w:spacing w:before="100" w:line="240" w:lineRule="auto"/>
                          <w:rPr>
                            <w:color w:val="000000"/>
                            <w:sz w:val="20"/>
                          </w:rPr>
                        </w:pPr>
                      </w:p>
                      <w:p w14:paraId="79FBE12C">
                        <w:pPr>
                          <w:spacing w:before="0" w:line="216" w:lineRule="auto"/>
                          <w:ind w:left="99" w:right="98" w:hanging="1"/>
                          <w:jc w:val="center"/>
                          <w:rPr>
                            <w:rFonts w:ascii="Courier New" w:hAnsi="Courier New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 xml:space="preserve">профилактика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>безнадзорности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3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 xml:space="preserve">и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>правонарушений</w:t>
                        </w:r>
                      </w:p>
                    </w:txbxContent>
                  </v:textbox>
                </v:shape>
                <v:shape id="Textbox 173" o:spid="_x0000_s1026" o:spt="202" type="#_x0000_t202" style="position:absolute;left:1626361;top:7480;height:808355;width:1346835;" fillcolor="#79B85A" filled="t" stroked="f" coordsize="21600,21600" o:gfxdata="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0hIDL4A&#10;AADc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EEF825F">
                        <w:pPr>
                          <w:spacing w:before="228" w:line="216" w:lineRule="auto"/>
                          <w:ind w:left="67" w:right="65" w:firstLine="0"/>
                          <w:jc w:val="center"/>
                          <w:rPr>
                            <w:rFonts w:ascii="Courier New" w:hAnsi="Courier New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>ранняя профилактика семейного неблагополучия</w:t>
                        </w:r>
                      </w:p>
                    </w:txbxContent>
                  </v:textbox>
                </v:shape>
                <v:shape id="Textbox 174" o:spid="_x0000_s1026" o:spt="202" type="#_x0000_t202" style="position:absolute;left:3107689;top:7480;height:808355;width:1346835;" fillcolor="#5BB65D" filled="t" stroked="f" coordsize="21600,21600" o:gfxdata="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5BHygrgAAADcAAAA&#10;DwAAAAAAAAABACAAAAAiAAAAZHJzL2Rvd25yZXYueG1sUEsBAhQAFAAAAAgAh07iQDMvBZ47AAAA&#10;OQAAABAAAAAAAAAAAQAgAAAABwEAAGRycy9zaGFwZXhtbC54bWxQSwUGAAAAAAYABgBbAQAAsQMA&#10;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F36B9D2">
                        <w:pPr>
                          <w:spacing w:before="24" w:line="216" w:lineRule="auto"/>
                          <w:ind w:left="67" w:right="64" w:firstLine="0"/>
                          <w:jc w:val="center"/>
                          <w:rPr>
                            <w:rFonts w:ascii="Courier New" w:hAnsi="Courier New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 xml:space="preserve">профилактическая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 xml:space="preserve">работа по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 xml:space="preserve">предупреждению жестокого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 xml:space="preserve">обращения с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>детьми</w:t>
                        </w:r>
                      </w:p>
                    </w:txbxContent>
                  </v:textbox>
                </v:shape>
                <v:shape id="Textbox 175" o:spid="_x0000_s1026" o:spt="202" type="#_x0000_t202" style="position:absolute;left:4589017;top:7480;height:808355;width:1346835;" fillcolor="#5CB37C" filled="t" stroked="f" coordsize="21600,21600" o:gfxdata="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gC+fm8AAAA&#10;3A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DB8184A">
                        <w:pPr>
                          <w:spacing w:before="228" w:line="216" w:lineRule="auto"/>
                          <w:ind w:left="221" w:right="210" w:hanging="6"/>
                          <w:jc w:val="center"/>
                          <w:rPr>
                            <w:rFonts w:ascii="Courier New" w:hAnsi="Courier New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 xml:space="preserve">профилактика самовольного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>ухода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>детей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>из школы, дома</w:t>
                        </w:r>
                      </w:p>
                    </w:txbxContent>
                  </v:textbox>
                </v:shape>
                <v:shape id="Graphic 176" o:spid="_x0000_s1026" o:spt="100" style="position:absolute;left:145084;top:950074;height:808355;width:1346835;" fillcolor="#5EB099" filled="t" stroked="f" coordsize="1346835,808355" o:gfxdata="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jqomu8AAAA&#10;3AAAAA8AAAAAAAAAAQAgAAAAIgAAAGRycy9kb3ducmV2LnhtbFBLAQIUABQAAAAIAIdO4kAzLwWe&#10;OwAAADkAAAAQAAAAAAAAAAEAIAAAAAsBAABkcnMvc2hhcGV4bWwueG1sUEsFBgAAAAAGAAYAWwEA&#10;ALUDAAAAAA==&#10;" path="m1346580,0l0,0,0,807986,1346580,807986,134658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7" o:spid="_x0000_s1026" o:spt="100" style="position:absolute;left:323341;top:1579752;height:9525;width:1000125;" fillcolor="#FFFFFF" filled="t" stroked="f" coordsize="1000125,9525" o:gfxdata="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XMEBvQAA&#10;ANwAAAAPAAAAAAAAAAEAIAAAACIAAABkcnMvZG93bnJldi54bWxQSwECFAAUAAAACACHTuJAMy8F&#10;njsAAAA5AAAAEAAAAAAAAAABACAAAAAMAQAAZHJzL3NoYXBleG1sLnhtbFBLBQYAAAAABgAGAFsB&#10;AAC2AwAAAAA=&#10;" path="m999744,0l993647,6095,987552,0,981455,6095,975360,0,969264,6095,963167,0,957072,6095,950976,0,944879,6095,938784,0,932688,6095,926591,0,920496,6095,914400,0,908304,6095,902208,0,896111,6095,890016,0,883920,6095,877823,0,871728,6095,865632,0,859535,6095,853440,0,847344,6095,841247,0,835152,6095,829055,0,822960,6095,816864,0,810767,6095,804672,0,798576,6095,792479,0,786384,6095,780288,0,774191,6095,768096,0,762000,6095,755904,0,749808,6095,743711,0,737616,6095,731520,0,725423,6095,719328,0,713232,6095,707135,0,701040,6095,694944,0,688847,6095,682752,0,676655,6095,670560,0,664464,6095,658367,0,652272,6095,646176,0,640079,6095,633984,0,627888,6095,621791,0,615696,6095,609600,0,603504,6095,597408,0,591311,6095,585216,0,579120,6095,573023,0,566928,6095,560832,0,554735,6095,548640,0,542544,6095,536447,0,530352,6095,524255,0,518159,6095,512064,0,505967,6095,499872,0,493776,6095,487679,0,481584,6095,475488,0,469391,6095,463296,0,457200,6095,451103,0,445008,6095,438911,0,432816,6095,426720,0,420623,6095,414528,0,408432,6095,402335,0,396240,6095,390144,0,384047,6095,377952,0,371855,6095,365759,0,359664,6095,353567,0,347472,6095,341376,0,335279,6095,329184,0,323088,6095,316991,0,310896,6095,304800,0,298703,6095,292608,0,286512,6095,280416,0,274319,6095,268224,0,262128,6095,256031,0,249936,6095,243840,0,237744,6095,231647,0,225552,6095,219456,0,213359,6095,207264,0,201168,6095,195072,0,188975,6095,182880,0,176784,6095,170687,0,164591,6095,158496,0,152400,6095,146303,0,140208,6095,134112,0,128015,6095,121919,0,115824,6095,109728,0,103631,6095,97536,0,91440,6095,85343,0,79247,6095,73152,0,67056,6095,60959,0,54864,6095,48768,0,42671,6095,36575,0,30480,6095,24384,0,18287,6095,12191,0,6096,6095,0,0,0,3047,6096,9143,12191,3047,18287,9143,24384,3047,30480,9143,36575,3047,42671,9143,48768,3047,54864,9143,60959,3047,67056,9143,73152,3047,79247,9143,85343,3047,91440,9143,97536,3047,103631,9143,109728,3047,115824,9143,121919,3047,128015,9143,134112,3047,140208,9143,146303,3047,152400,9143,158496,3047,164591,9143,170687,3047,176784,9143,182880,3047,188975,9143,195072,3047,201168,9143,207264,3047,213359,9143,219456,3047,225552,9143,231647,3047,237744,9143,243840,3047,249936,9143,256031,3047,262128,9143,268224,3047,274319,9143,280416,3047,286512,9143,292608,3047,298703,9143,304800,3047,310896,9143,316991,3047,323088,9143,329184,3047,335279,9143,341376,3047,347472,9143,353567,3047,359664,9143,365759,3047,371855,9143,377952,3047,384047,9143,390144,3047,396240,9143,402335,3047,408432,9143,414528,3047,420623,9143,426720,3047,432816,9143,438911,3047,445008,9143,451103,3047,457200,9143,463296,3047,469391,9143,475488,3047,481584,9143,487679,3047,493776,9143,499872,3047,505967,9143,512064,3047,518159,9143,524255,3047,530352,9143,536447,3047,542544,9143,548640,3047,554735,9143,560832,3047,566928,9143,573023,3047,579120,9143,585216,3047,591311,9143,597408,3047,603504,9143,609600,3047,615696,9143,621791,3047,627888,9143,633984,3047,640079,9143,646176,3047,652272,9143,658367,3047,664464,9143,670560,3047,676655,9143,682752,3047,688847,9143,694944,3047,701040,9143,707135,3047,713232,9143,719328,3047,725423,9143,731520,3047,737616,9143,743711,3047,749808,9143,755904,3047,762000,9143,768096,3047,774191,9143,780288,3047,786384,9143,792479,3047,798576,9143,804672,3047,810767,9143,816864,3047,822960,9143,829055,3047,835152,9143,841247,3047,847344,9143,853440,3047,859535,9143,865632,3047,871728,9143,877823,3047,883920,9143,890016,3047,896111,9143,902208,3047,908304,9143,914400,3047,920496,9143,926591,3047,932688,9143,938784,3047,944879,9143,950976,3047,957072,9143,963167,3047,969264,9143,975360,3047,981455,9143,987552,3047,993647,9143,999744,3047,99974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8" o:spid="_x0000_s1026" o:spt="100" style="position:absolute;left:323341;top:1582800;height:9525;width:1000125;" fillcolor="#FF0000" filled="t" stroked="f" coordsize="1000125,9525" o:gfxdata="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zTZ/6/&#10;AAAA3AAAAA8AAAAAAAAAAQAgAAAAIgAAAGRycy9kb3ducmV2LnhtbFBLAQIUABQAAAAIAIdO4kAz&#10;LwWeOwAAADkAAAAQAAAAAAAAAAEAIAAAAA4BAABkcnMvc2hhcGV4bWwueG1sUEsFBgAAAAAGAAYA&#10;WwEAALgDAAAAAA==&#10;" path="m999744,0l993647,6096,987552,0,981455,6096,975360,0,969264,6096,963167,0,957072,6096,950976,0,944879,6096,938784,0,932688,6096,926591,0,920496,6096,914400,0,908304,6096,902208,0,896111,6096,890016,0,883920,6096,877823,0,871728,6096,865632,0,859535,6096,853440,0,847344,6096,841247,0,835152,6096,829055,0,822960,6096,816864,0,810767,6096,804672,0,798576,6096,792479,0,786384,6096,780288,0,774191,6096,768096,0,762000,6096,755904,0,749808,6096,743711,0,737616,6096,731520,0,725423,6096,719328,0,713232,6096,707135,0,701040,6096,694944,0,688847,6096,682752,0,676655,6096,670560,0,664464,6096,658367,0,652272,6096,646176,0,640079,6096,633984,0,627888,6096,621791,0,615696,6096,609600,0,603504,6096,597408,0,591311,6096,585216,0,579120,6096,573023,0,566928,6096,560832,0,554735,6096,548640,0,542544,6096,536447,0,530352,6096,524255,0,518159,6096,512064,0,505967,6096,499872,0,493776,6096,487679,0,481584,6096,475488,0,469391,6096,463296,0,457200,6096,451103,0,445008,6096,438911,0,432816,6096,426720,0,420623,6096,414528,0,408432,6096,402335,0,396240,6096,390144,0,384047,6096,377952,0,371855,6096,365759,0,359664,6096,353567,0,347472,6096,341376,0,335279,6096,329184,0,323088,6096,316991,0,310896,6096,304800,0,298703,6096,292608,0,286512,6096,280416,0,274319,6096,268224,0,262128,6096,256031,0,249936,6096,243840,0,237744,6096,231647,0,225552,6096,219456,0,213359,6096,207264,0,201168,6096,195072,0,188975,6096,182880,0,176784,6096,170687,0,164591,6096,158496,0,152400,6096,146303,0,140208,6096,134112,0,128015,6096,121919,0,115824,6096,109728,0,103631,6096,97536,0,91440,6096,85343,0,79247,6096,73152,0,67056,6096,60959,0,54864,6096,48768,0,42671,6096,36575,0,30480,6096,24384,0,18287,6096,12191,0,6096,6096,0,0,0,3048,6096,9144,12191,3048,18287,9144,24384,3048,30480,9144,36575,3048,42671,9144,48768,3048,54864,9144,60959,3048,67056,9144,73152,3048,79247,9144,85343,3048,91440,9144,97536,3048,103631,9144,109728,3048,115824,9144,121919,3048,128015,9144,134112,3048,140208,9144,146303,3048,152400,9144,158496,3048,164591,9144,170687,3048,176784,9144,182880,3048,188975,9144,195072,3048,201168,9144,207264,3048,213359,9144,219456,3048,225552,9144,231647,3048,237744,9144,243840,3048,249936,9144,256031,3048,262128,9144,268224,3048,274319,9144,280416,3048,286512,9144,292608,3048,298703,9144,304800,3048,310896,9144,316991,3048,323088,9144,329184,3048,335279,9144,341376,3048,347472,9144,353567,3048,359664,9144,365759,3048,371855,9144,377952,3048,384047,9144,390144,3048,396240,9144,402335,3048,408432,9144,414528,3048,420623,9144,426720,3048,432816,9144,438911,3048,445008,9144,451103,3048,457200,9144,463296,3048,469391,9144,475488,3048,481584,9144,487679,3048,493776,9144,499872,3048,505967,9144,512064,3048,518159,9144,524255,3048,530352,9144,536447,3048,542544,9144,548640,3048,554735,9144,560832,3048,566928,9144,573023,3048,579120,9144,585216,3048,591311,9144,597408,3048,603504,9144,609600,3048,615696,9144,621791,3048,627888,9144,633984,3048,640079,9144,646176,3048,652272,9144,658367,3048,664464,9144,670560,3048,676655,9144,682752,3048,688847,9144,694944,3048,701040,9144,707135,3048,713232,9144,719328,3048,725423,9144,731520,3048,737616,9144,743711,3048,749808,9144,755904,3048,762000,9144,768096,3048,774191,9144,780288,3048,786384,9144,792479,3048,798576,9144,804672,3048,810767,9144,816864,3048,822960,9144,829055,3048,835152,9144,841247,3048,847344,9144,853440,3048,859535,9144,865632,3048,871728,9144,877823,3048,883920,9144,890016,3048,896111,9144,902208,3048,908304,9144,914400,3048,920496,9144,926591,3048,932688,9144,938784,3048,944879,9144,950976,3048,957072,9144,963167,3048,969264,9144,975360,3048,981455,9144,987552,3048,993647,9144,999744,3048,99974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9" o:spid="_x0000_s1026" o:spt="100" style="position:absolute;left:6350;top:6350;height:2695575;width:6068060;" filled="f" stroked="t" coordsize="6068060,2695575" o:gfxdata="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/U8ty5AAAA3AAA&#10;AA8AAAAAAAAAAQAgAAAAIgAAAGRycy9kb3ducmV2LnhtbFBLAQIUABQAAAAIAIdO4kAzLwWeOwAA&#10;ADkAAAAQAAAAAAAAAAEAIAAAAAgBAABkcnMvc2hhcGV4bWwueG1sUEsFBgAAAAAGAAYAWwEAALID&#10;AAAAAA==&#10;" path="m0,2695575l6068060,2695575,6068060,0,0,0,0,2695575xe">
                  <v:fill on="f" focussize="0,0"/>
                  <v:stroke weight="1pt" color="#4F81BD" joinstyle="round"/>
                  <v:imagedata o:title=""/>
                  <o:lock v:ext="edit" aspectratio="f"/>
                  <v:textbox inset="0mm,0mm,0mm,0mm"/>
                </v:shape>
                <v:shape id="Textbox 180" o:spid="_x0000_s1026" o:spt="202" type="#_x0000_t202" style="position:absolute;left:3107689;top:1892795;height:808355;width:1346835;" fillcolor="#8064A2" filled="t" stroked="f" coordsize="21600,21600" o:gfxdata="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wAcj2/&#10;AAAA3A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46763D2">
                        <w:pPr>
                          <w:spacing w:before="186" w:line="240" w:lineRule="auto"/>
                          <w:rPr>
                            <w:color w:val="000000"/>
                            <w:sz w:val="20"/>
                          </w:rPr>
                        </w:pPr>
                      </w:p>
                      <w:p w14:paraId="3A420191">
                        <w:pPr>
                          <w:spacing w:before="0" w:line="216" w:lineRule="exact"/>
                          <w:ind w:left="67" w:right="66" w:firstLine="0"/>
                          <w:jc w:val="center"/>
                          <w:rPr>
                            <w:rFonts w:ascii="Courier New" w:hAnsi="Courier New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>пожарная</w:t>
                        </w:r>
                      </w:p>
                      <w:p w14:paraId="051B61B2">
                        <w:pPr>
                          <w:spacing w:before="0" w:line="216" w:lineRule="exact"/>
                          <w:ind w:left="67" w:right="66" w:firstLine="0"/>
                          <w:jc w:val="center"/>
                          <w:rPr>
                            <w:rFonts w:ascii="Courier New" w:hAnsi="Courier New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>безопасность</w:t>
                        </w:r>
                      </w:p>
                    </w:txbxContent>
                  </v:textbox>
                </v:shape>
                <v:shape id="Textbox 181" o:spid="_x0000_s1026" o:spt="202" type="#_x0000_t202" style="position:absolute;left:1626361;top:1892795;height:808355;width:1346835;" fillcolor="#6A63A5" filled="t" stroked="f" coordsize="21600,21600" o:gfxdata="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Jhm68ugAAANw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7E86B7A">
                        <w:pPr>
                          <w:spacing w:before="101" w:line="240" w:lineRule="auto"/>
                          <w:rPr>
                            <w:color w:val="000000"/>
                            <w:sz w:val="20"/>
                          </w:rPr>
                        </w:pPr>
                      </w:p>
                      <w:p w14:paraId="1DB08118">
                        <w:pPr>
                          <w:spacing w:before="0" w:line="216" w:lineRule="auto"/>
                          <w:ind w:left="67" w:right="64" w:firstLine="0"/>
                          <w:jc w:val="center"/>
                          <w:rPr>
                            <w:rFonts w:ascii="Courier New" w:hAnsi="Courier New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>детский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3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 xml:space="preserve">дорожно-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>транспортный травматизм</w:t>
                        </w:r>
                      </w:p>
                    </w:txbxContent>
                  </v:textbox>
                </v:shape>
                <v:shape id="Textbox 182" o:spid="_x0000_s1026" o:spt="202" type="#_x0000_t202" style="position:absolute;left:4589017;top:950074;height:808355;width:1346835;" fillcolor="#6172A8" filled="t" stroked="f" coordsize="21600,21600" o:gfxdata="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If8cO8AAAA&#10;3A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3BE7B30">
                        <w:pPr>
                          <w:spacing w:before="201" w:line="240" w:lineRule="auto"/>
                          <w:rPr>
                            <w:color w:val="000000"/>
                            <w:sz w:val="20"/>
                          </w:rPr>
                        </w:pPr>
                      </w:p>
                      <w:p w14:paraId="2875EA72">
                        <w:pPr>
                          <w:spacing w:before="0" w:line="218" w:lineRule="auto"/>
                          <w:ind w:left="404" w:right="0" w:hanging="63"/>
                          <w:jc w:val="left"/>
                          <w:rPr>
                            <w:rFonts w:ascii="Courier New" w:hAnsi="Courier New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>профилактика экстремизма</w:t>
                        </w:r>
                      </w:p>
                    </w:txbxContent>
                  </v:textbox>
                </v:shape>
                <v:shape id="Textbox 183" o:spid="_x0000_s1026" o:spt="202" type="#_x0000_t202" style="position:absolute;left:3107689;top:950074;height:808355;width:1346835;" fillcolor="#608CAB" filled="t" stroked="f" coordsize="21600,21600" o:gfxdata="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NYm2vQAA&#10;ANw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635EB34">
                        <w:pPr>
                          <w:spacing w:before="201" w:line="240" w:lineRule="auto"/>
                          <w:rPr>
                            <w:color w:val="000000"/>
                            <w:sz w:val="20"/>
                          </w:rPr>
                        </w:pPr>
                      </w:p>
                      <w:p w14:paraId="0F0B71EB">
                        <w:pPr>
                          <w:spacing w:before="0" w:line="218" w:lineRule="auto"/>
                          <w:ind w:left="340" w:right="337" w:firstLine="182"/>
                          <w:jc w:val="left"/>
                          <w:rPr>
                            <w:rFonts w:ascii="Courier New" w:hAnsi="Courier New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>интернет- безопасность</w:t>
                        </w:r>
                      </w:p>
                    </w:txbxContent>
                  </v:textbox>
                </v:shape>
                <v:shape id="Textbox 184" o:spid="_x0000_s1026" o:spt="202" type="#_x0000_t202" style="position:absolute;left:1626361;top:950074;height:808355;width:1346835;" fillcolor="#5FA8AD" filled="t" stroked="f" coordsize="21600,21600" o:gfxdata="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UfH/K/&#10;AAAA3A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24B4F94">
                        <w:pPr>
                          <w:spacing w:before="101" w:line="240" w:lineRule="auto"/>
                          <w:rPr>
                            <w:color w:val="000000"/>
                            <w:sz w:val="20"/>
                          </w:rPr>
                        </w:pPr>
                      </w:p>
                      <w:p w14:paraId="47153B4C">
                        <w:pPr>
                          <w:spacing w:before="0" w:line="216" w:lineRule="auto"/>
                          <w:ind w:left="282" w:right="277" w:hanging="5"/>
                          <w:jc w:val="center"/>
                          <w:rPr>
                            <w:rFonts w:ascii="Courier New" w:hAnsi="Courier New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>профилактика суицидального поведения</w:t>
                        </w:r>
                      </w:p>
                    </w:txbxContent>
                  </v:textbox>
                </v:shape>
                <v:shape id="Textbox 185" o:spid="_x0000_s1026" o:spt="202" type="#_x0000_t202" style="position:absolute;left:145084;top:950074;height:808355;width:1346835;" filled="f" stroked="f" coordsize="21600,21600" o:gfxdata="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ok9qC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DF2A13E">
                        <w:pPr>
                          <w:spacing w:before="229" w:line="216" w:lineRule="auto"/>
                          <w:ind w:left="132" w:right="132" w:firstLine="0"/>
                          <w:jc w:val="center"/>
                          <w:rPr>
                            <w:rFonts w:ascii="Courier New" w:hAnsi="Courier New"/>
                            <w:b/>
                            <w:sz w:val="20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 xml:space="preserve">профилактика употребления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>ПАВ,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3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z w:val="20"/>
                          </w:rPr>
                          <w:t xml:space="preserve">алкоголя, </w:t>
                        </w:r>
                        <w:r>
                          <w:rPr>
                            <w:rFonts w:ascii="Courier New" w:hAnsi="Courier New"/>
                            <w:b/>
                            <w:color w:val="FFFFFF"/>
                            <w:spacing w:val="-2"/>
                            <w:sz w:val="20"/>
                          </w:rPr>
                          <w:t>табакокурения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E3D65CD">
      <w:pPr>
        <w:pStyle w:val="9"/>
        <w:spacing w:before="2"/>
        <w:ind w:left="660" w:leftChars="300" w:firstLine="0" w:firstLineChars="0"/>
        <w:rPr>
          <w:sz w:val="9"/>
        </w:rPr>
      </w:pPr>
    </w:p>
    <w:p w14:paraId="6DAB66CA">
      <w:pPr>
        <w:pStyle w:val="9"/>
        <w:spacing w:before="253"/>
        <w:ind w:left="660" w:leftChars="300" w:firstLine="0" w:firstLineChars="0"/>
      </w:pPr>
    </w:p>
    <w:p w14:paraId="4135BDB3">
      <w:pPr>
        <w:pStyle w:val="9"/>
        <w:spacing w:before="1"/>
        <w:ind w:left="660" w:leftChars="300" w:right="844" w:firstLine="0" w:firstLineChars="0"/>
        <w:jc w:val="both"/>
      </w:pPr>
      <w:r>
        <w:t xml:space="preserve"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</w:t>
      </w:r>
      <w:r>
        <w:rPr>
          <w:spacing w:val="-2"/>
        </w:rPr>
        <w:t>вопросам.</w:t>
      </w:r>
    </w:p>
    <w:p w14:paraId="353D2626">
      <w:pPr>
        <w:pStyle w:val="9"/>
        <w:ind w:left="660" w:leftChars="300" w:right="845" w:firstLine="0" w:firstLineChars="0"/>
        <w:jc w:val="both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через:</w:t>
      </w:r>
    </w:p>
    <w:p w14:paraId="28C9AEE5">
      <w:pPr>
        <w:pStyle w:val="13"/>
        <w:numPr>
          <w:ilvl w:val="0"/>
          <w:numId w:val="6"/>
        </w:numPr>
        <w:tabs>
          <w:tab w:val="left" w:pos="1387"/>
        </w:tabs>
        <w:spacing w:before="0" w:after="0" w:line="240" w:lineRule="auto"/>
        <w:ind w:left="660" w:leftChars="300" w:right="843" w:firstLine="0" w:firstLineChars="0"/>
        <w:jc w:val="both"/>
        <w:rPr>
          <w:sz w:val="24"/>
        </w:rPr>
      </w:pPr>
      <w:r>
        <w:rPr>
          <w:sz w:val="24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как, условия успешной воспитательной деятельности – создан Штаб воспитательной работы,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Совет профилактики, отряд </w:t>
      </w:r>
      <w:r>
        <w:rPr>
          <w:spacing w:val="-2"/>
          <w:sz w:val="24"/>
        </w:rPr>
        <w:t>Профилактики;</w:t>
      </w:r>
    </w:p>
    <w:p w14:paraId="71E55E41">
      <w:pPr>
        <w:pStyle w:val="13"/>
        <w:numPr>
          <w:ilvl w:val="0"/>
          <w:numId w:val="6"/>
        </w:numPr>
        <w:tabs>
          <w:tab w:val="left" w:pos="1205"/>
        </w:tabs>
        <w:spacing w:before="1" w:after="0" w:line="240" w:lineRule="auto"/>
        <w:ind w:left="660" w:leftChars="300" w:right="841" w:firstLine="0" w:firstLineChars="0"/>
        <w:jc w:val="both"/>
        <w:rPr>
          <w:sz w:val="24"/>
        </w:rPr>
      </w:pPr>
      <w:r>
        <w:rPr>
          <w:sz w:val="24"/>
        </w:rPr>
        <w:t>мониторинг рисков безопасности и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выделение и психолого-педагогическое сопровождение групп риска обучающихся по разным направлениям (агрессивное поведение, зависимости и другие) – порядок проведения мониторинга социальных сетей;</w:t>
      </w:r>
    </w:p>
    <w:p w14:paraId="05ACF65E">
      <w:pPr>
        <w:pStyle w:val="13"/>
        <w:numPr>
          <w:ilvl w:val="0"/>
          <w:numId w:val="6"/>
        </w:numPr>
        <w:tabs>
          <w:tab w:val="left" w:pos="1262"/>
          <w:tab w:val="left" w:pos="1402"/>
          <w:tab w:val="left" w:pos="3316"/>
          <w:tab w:val="left" w:pos="4679"/>
          <w:tab w:val="left" w:pos="5043"/>
          <w:tab w:val="left" w:pos="5389"/>
          <w:tab w:val="left" w:pos="7072"/>
          <w:tab w:val="left" w:pos="8382"/>
        </w:tabs>
        <w:spacing w:before="1" w:after="0" w:line="240" w:lineRule="auto"/>
        <w:ind w:left="660" w:leftChars="300" w:right="841" w:firstLine="0" w:firstLineChars="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коррекционно-воспитательной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риска </w:t>
      </w:r>
      <w:r>
        <w:rPr>
          <w:spacing w:val="-2"/>
          <w:sz w:val="24"/>
        </w:rPr>
        <w:t>силами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педагогического</w:t>
      </w:r>
      <w:r>
        <w:rPr>
          <w:sz w:val="24"/>
        </w:rPr>
        <w:tab/>
      </w:r>
      <w:r>
        <w:rPr>
          <w:spacing w:val="-2"/>
          <w:sz w:val="24"/>
        </w:rPr>
        <w:t>коллектива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привлечением</w:t>
      </w:r>
      <w:r>
        <w:rPr>
          <w:sz w:val="24"/>
        </w:rPr>
        <w:tab/>
      </w:r>
      <w:r>
        <w:rPr>
          <w:spacing w:val="-2"/>
          <w:sz w:val="24"/>
        </w:rPr>
        <w:t>сторонних</w:t>
      </w:r>
      <w:r>
        <w:rPr>
          <w:sz w:val="24"/>
        </w:rPr>
        <w:tab/>
      </w:r>
      <w:r>
        <w:rPr>
          <w:spacing w:val="-2"/>
          <w:sz w:val="24"/>
        </w:rPr>
        <w:t xml:space="preserve">специалистов </w:t>
      </w:r>
      <w:r>
        <w:rPr>
          <w:sz w:val="24"/>
        </w:rPr>
        <w:t>(психологов, конфликтологов, коррекционных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педагогов, работников 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служб, правоохранительных органов, опеки и других);</w:t>
      </w:r>
    </w:p>
    <w:p w14:paraId="49927D50">
      <w:pPr>
        <w:pStyle w:val="13"/>
        <w:numPr>
          <w:ilvl w:val="0"/>
          <w:numId w:val="6"/>
        </w:numPr>
        <w:tabs>
          <w:tab w:val="left" w:pos="1311"/>
        </w:tabs>
        <w:spacing w:before="0" w:after="0" w:line="240" w:lineRule="auto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Разработаны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как</w:t>
      </w:r>
      <w:r>
        <w:rPr>
          <w:spacing w:val="25"/>
          <w:sz w:val="24"/>
        </w:rPr>
        <w:t xml:space="preserve">  </w:t>
      </w:r>
      <w:r>
        <w:rPr>
          <w:spacing w:val="-10"/>
          <w:sz w:val="24"/>
        </w:rPr>
        <w:t>с</w:t>
      </w:r>
    </w:p>
    <w:p w14:paraId="09C1D649">
      <w:pPr>
        <w:pStyle w:val="9"/>
        <w:spacing w:before="66" w:line="242" w:lineRule="auto"/>
        <w:ind w:left="660" w:leftChars="300" w:right="848" w:firstLine="0" w:firstLineChars="0"/>
        <w:jc w:val="both"/>
      </w:pPr>
      <w:r>
        <w:t xml:space="preserve">девиантными обучающимися, так и с их окружением; организацию межведомственного </w:t>
      </w:r>
      <w:r>
        <w:rPr>
          <w:spacing w:val="-2"/>
        </w:rPr>
        <w:t>взаимодействия;</w:t>
      </w:r>
    </w:p>
    <w:p w14:paraId="0C79EDF8">
      <w:pPr>
        <w:pStyle w:val="13"/>
        <w:numPr>
          <w:ilvl w:val="0"/>
          <w:numId w:val="6"/>
        </w:numPr>
        <w:tabs>
          <w:tab w:val="left" w:pos="1201"/>
        </w:tabs>
        <w:spacing w:before="0" w:after="0" w:line="271" w:lineRule="exact"/>
        <w:ind w:left="660" w:leftChars="300" w:right="0" w:firstLine="0" w:firstLineChars="0"/>
        <w:jc w:val="both"/>
        <w:rPr>
          <w:sz w:val="24"/>
        </w:rPr>
      </w:pPr>
      <w:r>
        <w:rPr>
          <w:sz w:val="24"/>
        </w:rPr>
        <w:t>созданы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профилактики,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ЮИД,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ДЮП;</w:t>
      </w:r>
    </w:p>
    <w:p w14:paraId="60EB712D">
      <w:pPr>
        <w:pStyle w:val="9"/>
        <w:spacing w:before="3"/>
        <w:ind w:left="660" w:leftChars="300" w:right="847" w:firstLine="0" w:firstLineChars="0"/>
        <w:jc w:val="both"/>
      </w:pPr>
      <w:r>
        <w:t>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М</w:t>
      </w:r>
      <w:r>
        <w:rPr>
          <w:lang w:val="ru-RU"/>
        </w:rPr>
        <w:t>Б</w:t>
      </w:r>
      <w:r>
        <w:t>ОУ «</w:t>
      </w:r>
      <w:r>
        <w:rPr>
          <w:lang w:val="ru-RU"/>
        </w:rPr>
        <w:t>Калейкинская</w:t>
      </w:r>
      <w:r>
        <w:rPr>
          <w:rFonts w:hint="default"/>
          <w:lang w:val="ru-RU"/>
        </w:rPr>
        <w:t xml:space="preserve"> СОШ с УИОП</w:t>
      </w:r>
      <w:r>
        <w:t>»</w:t>
      </w:r>
      <w:r>
        <w:rPr>
          <w:spacing w:val="80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собственному</w:t>
      </w:r>
      <w:r>
        <w:rPr>
          <w:spacing w:val="-6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</w:t>
      </w:r>
      <w:r>
        <w:rPr>
          <w:spacing w:val="40"/>
        </w:rPr>
        <w:t xml:space="preserve"> </w:t>
      </w:r>
      <w:r>
        <w:t>образа жизни.</w:t>
      </w:r>
    </w:p>
    <w:p w14:paraId="09F53E82">
      <w:pPr>
        <w:pStyle w:val="9"/>
        <w:spacing w:before="1"/>
        <w:ind w:left="660" w:leftChars="300" w:right="845" w:firstLine="0" w:firstLineChars="0"/>
        <w:jc w:val="both"/>
      </w:pPr>
      <w:r>
        <w:t xml:space="preserve">Деятельность </w:t>
      </w:r>
      <w:r>
        <w:rPr>
          <w:lang w:val="ru-RU"/>
        </w:rPr>
        <w:t>школы</w:t>
      </w:r>
      <w:r>
        <w:rPr>
          <w:rFonts w:hint="default"/>
          <w:lang w:val="ru-RU"/>
        </w:rPr>
        <w:t xml:space="preserve"> </w:t>
      </w:r>
      <w:r>
        <w:t>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</w:t>
      </w:r>
    </w:p>
    <w:p w14:paraId="7E0D4D63">
      <w:pPr>
        <w:pStyle w:val="9"/>
        <w:ind w:left="660" w:leftChars="300" w:right="846" w:firstLine="0" w:firstLineChars="0"/>
        <w:jc w:val="both"/>
      </w:pPr>
      <w:r>
        <w:rPr>
          <w:rFonts w:ascii="Wingdings" w:hAnsi="Wingdings"/>
        </w:rPr>
        <w:t></w:t>
      </w:r>
      <w:r>
        <w:t xml:space="preserve"> организация физкультурно-спортивной и оздоровительной работы, организация просветительской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профилактическая работа с</w:t>
      </w:r>
      <w:r>
        <w:rPr>
          <w:spacing w:val="-5"/>
        </w:rPr>
        <w:t xml:space="preserve"> </w:t>
      </w:r>
      <w:r>
        <w:t>участниками образовательного процесса.</w:t>
      </w:r>
    </w:p>
    <w:p w14:paraId="27BD5B0F">
      <w:pPr>
        <w:pStyle w:val="9"/>
        <w:ind w:left="660" w:leftChars="300" w:right="851" w:firstLine="0" w:firstLineChars="0"/>
        <w:jc w:val="both"/>
      </w:pPr>
      <w:r>
        <w:rPr>
          <w:rFonts w:ascii="Wingdings" w:hAnsi="Wingdings"/>
        </w:rPr>
        <w:t></w:t>
      </w:r>
      <w:r>
        <w:t xml:space="preserve"> 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14:paraId="445503AF">
      <w:pPr>
        <w:pStyle w:val="9"/>
        <w:spacing w:before="1"/>
        <w:ind w:left="660" w:leftChars="30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73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«День гражданской</w:t>
      </w:r>
      <w:r>
        <w:rPr>
          <w:spacing w:val="-9"/>
        </w:rPr>
        <w:t xml:space="preserve"> </w:t>
      </w:r>
      <w:r>
        <w:rPr>
          <w:spacing w:val="-2"/>
        </w:rPr>
        <w:t>обороны».</w:t>
      </w:r>
    </w:p>
    <w:p w14:paraId="2988CD21">
      <w:pPr>
        <w:pStyle w:val="2"/>
        <w:spacing w:before="2" w:line="275" w:lineRule="exact"/>
        <w:ind w:left="660" w:leftChars="300" w:firstLine="0" w:firstLineChars="0"/>
        <w:jc w:val="both"/>
      </w:pPr>
      <w:r>
        <w:t>На</w:t>
      </w:r>
      <w:r>
        <w:rPr>
          <w:spacing w:val="-3"/>
        </w:rPr>
        <w:t xml:space="preserve"> </w:t>
      </w:r>
      <w:r>
        <w:t>внешнем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223A28B6">
      <w:pPr>
        <w:pStyle w:val="9"/>
        <w:spacing w:before="1" w:line="237" w:lineRule="auto"/>
        <w:ind w:left="660" w:leftChars="300" w:right="85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встречи с представителями социально-правовой поддержки и профилактики АМР, проведение профилактических бесед, тренингов;</w:t>
      </w:r>
    </w:p>
    <w:p w14:paraId="6A8EEA06">
      <w:pPr>
        <w:pStyle w:val="9"/>
        <w:spacing w:before="4" w:line="275" w:lineRule="exact"/>
        <w:ind w:left="660" w:leftChars="30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74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 инспектором</w:t>
      </w:r>
      <w:r>
        <w:rPr>
          <w:spacing w:val="-3"/>
        </w:rPr>
        <w:t xml:space="preserve"> </w:t>
      </w:r>
      <w:r>
        <w:t>ОПДН</w:t>
      </w:r>
      <w:r>
        <w:rPr>
          <w:spacing w:val="-1"/>
        </w:rPr>
        <w:t xml:space="preserve"> </w:t>
      </w:r>
      <w:r>
        <w:t>по вопросам</w:t>
      </w:r>
      <w:r>
        <w:rPr>
          <w:spacing w:val="-2"/>
        </w:rPr>
        <w:t xml:space="preserve"> профилактики;</w:t>
      </w:r>
    </w:p>
    <w:p w14:paraId="50BC4BA3">
      <w:pPr>
        <w:pStyle w:val="9"/>
        <w:spacing w:line="242" w:lineRule="auto"/>
        <w:ind w:left="660" w:leftChars="300" w:right="843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привлечение возможностей других учреждений организаций – спортивных клубов, лечебных учреждений.</w:t>
      </w:r>
    </w:p>
    <w:p w14:paraId="36895AD1">
      <w:pPr>
        <w:pStyle w:val="9"/>
        <w:tabs>
          <w:tab w:val="left" w:pos="10100"/>
        </w:tabs>
        <w:spacing w:line="271" w:lineRule="exact"/>
        <w:ind w:left="660" w:leftChars="300" w:firstLine="0" w:firstLineChars="0"/>
        <w:rPr>
          <w:position w:val="11"/>
          <w:sz w:val="20"/>
        </w:rPr>
      </w:pPr>
      <w:r>
        <w:rPr>
          <w:rFonts w:ascii="Wingdings" w:hAnsi="Wingdings"/>
        </w:rPr>
        <w:t></w:t>
      </w:r>
      <w:r>
        <w:rPr>
          <w:spacing w:val="76"/>
        </w:rPr>
        <w:t xml:space="preserve"> </w:t>
      </w:r>
      <w:r>
        <w:t>участие</w:t>
      </w:r>
      <w:r>
        <w:rPr>
          <w:spacing w:val="68"/>
          <w:w w:val="150"/>
        </w:rPr>
        <w:t xml:space="preserve"> </w:t>
      </w:r>
      <w:r>
        <w:t>в</w:t>
      </w:r>
      <w:r>
        <w:rPr>
          <w:spacing w:val="71"/>
          <w:w w:val="150"/>
        </w:rPr>
        <w:t xml:space="preserve"> </w:t>
      </w:r>
      <w:r>
        <w:t>муниципальных</w:t>
      </w:r>
      <w:r>
        <w:rPr>
          <w:spacing w:val="65"/>
          <w:w w:val="150"/>
        </w:rPr>
        <w:t xml:space="preserve"> </w:t>
      </w:r>
      <w:r>
        <w:t>соревнованиях:</w:t>
      </w:r>
      <w:r>
        <w:rPr>
          <w:spacing w:val="70"/>
          <w:w w:val="150"/>
        </w:rPr>
        <w:t xml:space="preserve"> </w:t>
      </w:r>
      <w:r>
        <w:t>по</w:t>
      </w:r>
      <w:r>
        <w:rPr>
          <w:spacing w:val="68"/>
          <w:w w:val="150"/>
        </w:rPr>
        <w:t xml:space="preserve"> </w:t>
      </w:r>
      <w:r>
        <w:t>правилам</w:t>
      </w:r>
      <w:r>
        <w:rPr>
          <w:spacing w:val="71"/>
          <w:w w:val="150"/>
        </w:rPr>
        <w:t xml:space="preserve"> </w:t>
      </w:r>
      <w:r>
        <w:t>дорожного</w:t>
      </w:r>
      <w:r>
        <w:rPr>
          <w:spacing w:val="74"/>
          <w:w w:val="150"/>
        </w:rPr>
        <w:t xml:space="preserve"> </w:t>
      </w:r>
      <w:r>
        <w:rPr>
          <w:spacing w:val="-2"/>
        </w:rPr>
        <w:t>движения</w:t>
      </w:r>
      <w:r>
        <w:tab/>
      </w:r>
    </w:p>
    <w:p w14:paraId="15DA2FBC">
      <w:pPr>
        <w:pStyle w:val="9"/>
        <w:spacing w:line="237" w:lineRule="auto"/>
        <w:ind w:left="660" w:leftChars="300" w:firstLine="0" w:firstLineChars="0"/>
      </w:pPr>
      <w:r>
        <w:t>«Знатоки</w:t>
      </w:r>
      <w:r>
        <w:rPr>
          <w:spacing w:val="40"/>
        </w:rPr>
        <w:t xml:space="preserve"> </w:t>
      </w:r>
      <w:r>
        <w:t>дороги»,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стрельбе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пневматической</w:t>
      </w:r>
      <w:r>
        <w:rPr>
          <w:spacing w:val="40"/>
        </w:rPr>
        <w:t xml:space="preserve"> </w:t>
      </w:r>
      <w:r>
        <w:t>винтовки,</w:t>
      </w:r>
      <w:r>
        <w:rPr>
          <w:spacing w:val="40"/>
        </w:rPr>
        <w:t xml:space="preserve"> </w:t>
      </w:r>
      <w:r>
        <w:t>посвященные</w:t>
      </w:r>
      <w:r>
        <w:rPr>
          <w:spacing w:val="40"/>
        </w:rPr>
        <w:t xml:space="preserve"> </w:t>
      </w:r>
      <w:r>
        <w:t>Дню Защитника Отечества</w:t>
      </w:r>
    </w:p>
    <w:p w14:paraId="6357707E">
      <w:pPr>
        <w:pStyle w:val="2"/>
        <w:spacing w:line="272" w:lineRule="exact"/>
        <w:ind w:left="660" w:leftChars="300" w:firstLine="0" w:firstLineChars="0"/>
      </w:pPr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rPr>
          <w:spacing w:val="-2"/>
        </w:rPr>
        <w:t>уровне:</w:t>
      </w:r>
    </w:p>
    <w:p w14:paraId="59C55A49">
      <w:pPr>
        <w:pStyle w:val="9"/>
        <w:spacing w:line="242" w:lineRule="auto"/>
        <w:ind w:left="660" w:leftChars="300" w:firstLine="0" w:firstLineChars="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разработка</w:t>
      </w:r>
      <w:r>
        <w:rPr>
          <w:spacing w:val="3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проведение</w:t>
      </w:r>
      <w:r>
        <w:rPr>
          <w:spacing w:val="36"/>
        </w:rPr>
        <w:t xml:space="preserve"> </w:t>
      </w:r>
      <w:r>
        <w:t>месячника</w:t>
      </w:r>
      <w:r>
        <w:rPr>
          <w:spacing w:val="31"/>
        </w:rPr>
        <w:t xml:space="preserve"> </w:t>
      </w:r>
      <w:r>
        <w:t>оборонно-массовой</w:t>
      </w:r>
      <w:r>
        <w:rPr>
          <w:spacing w:val="38"/>
        </w:rPr>
        <w:t xml:space="preserve"> </w:t>
      </w:r>
      <w:r>
        <w:t>работы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школе,</w:t>
      </w:r>
      <w:r>
        <w:rPr>
          <w:spacing w:val="35"/>
        </w:rPr>
        <w:t xml:space="preserve"> </w:t>
      </w:r>
      <w:r>
        <w:t xml:space="preserve">«Уроки </w:t>
      </w:r>
      <w:r>
        <w:rPr>
          <w:spacing w:val="-2"/>
        </w:rPr>
        <w:t>мужества»;</w:t>
      </w:r>
    </w:p>
    <w:p w14:paraId="2BA001BE">
      <w:pPr>
        <w:pStyle w:val="9"/>
        <w:spacing w:line="237" w:lineRule="auto"/>
        <w:ind w:left="660" w:leftChars="300" w:right="324" w:firstLine="0" w:firstLineChars="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призывной</w:t>
      </w:r>
      <w:r>
        <w:rPr>
          <w:spacing w:val="40"/>
        </w:rPr>
        <w:t xml:space="preserve"> </w:t>
      </w:r>
      <w:r>
        <w:t>комиссией.</w:t>
      </w:r>
      <w:r>
        <w:rPr>
          <w:spacing w:val="40"/>
        </w:rPr>
        <w:t xml:space="preserve"> </w:t>
      </w:r>
      <w:r>
        <w:t>Сбор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(юноши)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прохождения</w:t>
      </w:r>
      <w:r>
        <w:rPr>
          <w:spacing w:val="40"/>
        </w:rPr>
        <w:t xml:space="preserve"> </w:t>
      </w:r>
      <w:r>
        <w:t>приписной комиссии и медицинского освидетельствования;</w:t>
      </w:r>
    </w:p>
    <w:p w14:paraId="539A8249">
      <w:pPr>
        <w:pStyle w:val="9"/>
        <w:tabs>
          <w:tab w:val="left" w:pos="2766"/>
          <w:tab w:val="left" w:pos="4392"/>
          <w:tab w:val="left" w:pos="6113"/>
          <w:tab w:val="left" w:pos="6463"/>
          <w:tab w:val="left" w:pos="7763"/>
          <w:tab w:val="left" w:pos="9311"/>
        </w:tabs>
        <w:spacing w:line="237" w:lineRule="auto"/>
        <w:ind w:left="660" w:leftChars="300" w:right="850" w:firstLine="0" w:firstLineChars="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тематические</w:t>
      </w:r>
      <w:r>
        <w:tab/>
      </w:r>
      <w:r>
        <w:rPr>
          <w:spacing w:val="-2"/>
        </w:rPr>
        <w:t>мероприятия,</w:t>
      </w:r>
      <w:r>
        <w:tab/>
      </w:r>
      <w:r>
        <w:rPr>
          <w:spacing w:val="-2"/>
        </w:rPr>
        <w:t>приуроченные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празднику</w:t>
      </w:r>
      <w:r>
        <w:tab/>
      </w:r>
      <w:r>
        <w:rPr>
          <w:spacing w:val="-2"/>
        </w:rPr>
        <w:t>«Всемирный</w:t>
      </w:r>
      <w:r>
        <w:tab/>
      </w:r>
      <w:r>
        <w:rPr>
          <w:spacing w:val="-4"/>
        </w:rPr>
        <w:t xml:space="preserve">день </w:t>
      </w:r>
      <w:r>
        <w:t>гражданской обороны»;</w:t>
      </w:r>
    </w:p>
    <w:p w14:paraId="7C99E275">
      <w:pPr>
        <w:pStyle w:val="9"/>
        <w:spacing w:before="1" w:line="237" w:lineRule="auto"/>
        <w:ind w:left="660" w:leftChars="300" w:right="324" w:firstLine="0" w:firstLineChars="0"/>
      </w:pPr>
      <w:r>
        <w:rPr>
          <w:rFonts w:ascii="Wingdings" w:hAnsi="Wingdings"/>
        </w:rPr>
        <w:t></w:t>
      </w:r>
      <w:r>
        <w:rPr>
          <w:spacing w:val="77"/>
        </w:rPr>
        <w:t xml:space="preserve"> </w:t>
      </w:r>
      <w:r>
        <w:t>тематические</w:t>
      </w:r>
      <w:r>
        <w:rPr>
          <w:spacing w:val="80"/>
        </w:rPr>
        <w:t xml:space="preserve"> </w:t>
      </w:r>
      <w:r>
        <w:t>мероприятия,</w:t>
      </w:r>
      <w:r>
        <w:rPr>
          <w:spacing w:val="80"/>
        </w:rPr>
        <w:t xml:space="preserve"> </w:t>
      </w:r>
      <w:r>
        <w:t>приуроченные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памятной</w:t>
      </w:r>
      <w:r>
        <w:rPr>
          <w:spacing w:val="80"/>
        </w:rPr>
        <w:t xml:space="preserve"> </w:t>
      </w:r>
      <w:r>
        <w:t>дате</w:t>
      </w:r>
      <w:r>
        <w:rPr>
          <w:spacing w:val="80"/>
        </w:rPr>
        <w:t xml:space="preserve"> </w:t>
      </w:r>
      <w:r>
        <w:t>«День</w:t>
      </w:r>
      <w:r>
        <w:rPr>
          <w:spacing w:val="80"/>
        </w:rPr>
        <w:t xml:space="preserve"> </w:t>
      </w:r>
      <w:r>
        <w:t>памяти</w:t>
      </w:r>
      <w:r>
        <w:rPr>
          <w:spacing w:val="80"/>
        </w:rPr>
        <w:t xml:space="preserve"> </w:t>
      </w:r>
      <w:r>
        <w:t>о россиянах, исполняющих служебный долг за пределами Отечества»;</w:t>
      </w:r>
    </w:p>
    <w:p w14:paraId="408262D7">
      <w:pPr>
        <w:pStyle w:val="9"/>
        <w:spacing w:before="5" w:line="237" w:lineRule="auto"/>
        <w:ind w:left="660" w:leftChars="300" w:firstLine="0" w:firstLineChars="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профилактические</w:t>
      </w:r>
      <w:r>
        <w:rPr>
          <w:spacing w:val="28"/>
        </w:rPr>
        <w:t xml:space="preserve"> </w:t>
      </w:r>
      <w:r>
        <w:t>мероприятия по</w:t>
      </w:r>
      <w:r>
        <w:rPr>
          <w:spacing w:val="33"/>
        </w:rPr>
        <w:t xml:space="preserve"> </w:t>
      </w:r>
      <w:r>
        <w:t>безопасности</w:t>
      </w:r>
      <w:r>
        <w:rPr>
          <w:spacing w:val="31"/>
        </w:rPr>
        <w:t xml:space="preserve"> </w:t>
      </w:r>
      <w:r>
        <w:t>дорожного</w:t>
      </w:r>
      <w:r>
        <w:rPr>
          <w:spacing w:val="33"/>
        </w:rPr>
        <w:t xml:space="preserve"> </w:t>
      </w:r>
      <w:r>
        <w:t>движения,</w:t>
      </w:r>
      <w:r>
        <w:rPr>
          <w:spacing w:val="31"/>
        </w:rPr>
        <w:t xml:space="preserve"> </w:t>
      </w:r>
      <w:r>
        <w:t>пожарной безопасности (комплекс мероприятий);</w:t>
      </w:r>
    </w:p>
    <w:p w14:paraId="611A003F">
      <w:pPr>
        <w:pStyle w:val="9"/>
        <w:tabs>
          <w:tab w:val="left" w:pos="2527"/>
          <w:tab w:val="left" w:pos="6259"/>
        </w:tabs>
        <w:spacing w:before="6" w:line="237" w:lineRule="auto"/>
        <w:ind w:left="660" w:leftChars="300" w:right="855" w:firstLine="0" w:firstLineChars="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проведение</w:t>
      </w:r>
      <w:r>
        <w:tab/>
      </w:r>
      <w:r>
        <w:t>профилактических</w:t>
      </w:r>
      <w:r>
        <w:rPr>
          <w:spacing w:val="80"/>
        </w:rPr>
        <w:t xml:space="preserve"> </w:t>
      </w:r>
      <w:r>
        <w:t>мероприятий,</w:t>
      </w:r>
      <w:r>
        <w:tab/>
      </w:r>
      <w:r>
        <w:t>посвященные</w:t>
      </w:r>
      <w:r>
        <w:rPr>
          <w:spacing w:val="80"/>
        </w:rPr>
        <w:t xml:space="preserve"> </w:t>
      </w:r>
      <w:r>
        <w:t>Всемирному</w:t>
      </w:r>
      <w:r>
        <w:rPr>
          <w:spacing w:val="80"/>
        </w:rPr>
        <w:t xml:space="preserve"> </w:t>
      </w:r>
      <w:r>
        <w:t>дню борьбы со СПИДом.</w:t>
      </w:r>
    </w:p>
    <w:p w14:paraId="483634E5">
      <w:pPr>
        <w:pStyle w:val="2"/>
        <w:spacing w:before="8" w:line="272" w:lineRule="exact"/>
        <w:ind w:left="660" w:leftChars="300" w:firstLine="0" w:firstLineChars="0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4256D569">
      <w:pPr>
        <w:pStyle w:val="9"/>
        <w:ind w:left="660" w:leftChars="300" w:right="847" w:firstLine="0" w:firstLineChars="0"/>
        <w:jc w:val="both"/>
      </w:pPr>
      <w:r>
        <w:rPr>
          <w:rFonts w:ascii="Wingdings" w:hAnsi="Wingdings"/>
        </w:rPr>
        <w:t></w:t>
      </w:r>
      <w:r>
        <w:t xml:space="preserve"> индивидуальная работа с подростками, «Спорт – альтернатива пагубным привычкам», профилактические акции, привлечение подростков к шефской</w:t>
      </w:r>
      <w:r>
        <w:rPr>
          <w:spacing w:val="40"/>
        </w:rPr>
        <w:t xml:space="preserve"> </w:t>
      </w:r>
      <w:r>
        <w:t>помощи младшим школьникам.</w:t>
      </w:r>
    </w:p>
    <w:p w14:paraId="1D02090C">
      <w:pPr>
        <w:pStyle w:val="9"/>
        <w:ind w:left="660" w:leftChars="300" w:right="839" w:firstLine="0" w:firstLineChars="0"/>
        <w:jc w:val="both"/>
      </w:pPr>
      <w:r>
        <w:t>Основными задачами движения «Школа безопасности» являются развитие у детей чувства ответственности за своё поведение, бережного отношения к своему здоровью и здоровью окружающих; стимулирование у ребёнка самостоятельности в принятии решений и выработка умений и навыков безопасного поведения в реальной жизни, профилактика детского травматизма.</w:t>
      </w:r>
    </w:p>
    <w:p w14:paraId="46E84AD5">
      <w:pPr>
        <w:pStyle w:val="9"/>
        <w:spacing w:before="66"/>
        <w:ind w:left="660" w:leftChars="300" w:firstLine="0" w:firstLineChars="0"/>
      </w:pPr>
      <w:r>
        <w:t>Модуль</w:t>
      </w:r>
      <w:r>
        <w:rPr>
          <w:spacing w:val="-12"/>
        </w:rPr>
        <w:t xml:space="preserve"> </w:t>
      </w:r>
      <w:r>
        <w:t>реализуется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нескольких</w:t>
      </w:r>
      <w:r>
        <w:rPr>
          <w:spacing w:val="-15"/>
        </w:rPr>
        <w:t xml:space="preserve"> </w:t>
      </w:r>
      <w:r>
        <w:rPr>
          <w:spacing w:val="-2"/>
        </w:rPr>
        <w:t>направлениях:</w:t>
      </w:r>
    </w:p>
    <w:p w14:paraId="493C8F44">
      <w:pPr>
        <w:pStyle w:val="13"/>
        <w:numPr>
          <w:ilvl w:val="0"/>
          <w:numId w:val="7"/>
        </w:numPr>
        <w:tabs>
          <w:tab w:val="left" w:pos="1235"/>
        </w:tabs>
        <w:spacing w:before="3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«Дорожная</w:t>
      </w:r>
      <w:r>
        <w:rPr>
          <w:spacing w:val="-12"/>
          <w:sz w:val="24"/>
        </w:rPr>
        <w:t xml:space="preserve"> </w:t>
      </w:r>
      <w:r>
        <w:rPr>
          <w:sz w:val="24"/>
        </w:rPr>
        <w:t>азбука»</w:t>
      </w:r>
      <w:r>
        <w:rPr>
          <w:spacing w:val="-14"/>
          <w:sz w:val="24"/>
        </w:rPr>
        <w:t xml:space="preserve"> </w:t>
      </w:r>
      <w:r>
        <w:rPr>
          <w:sz w:val="24"/>
        </w:rPr>
        <w:t>(1-4),</w:t>
      </w:r>
      <w:r>
        <w:rPr>
          <w:spacing w:val="-12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10"/>
          <w:sz w:val="24"/>
        </w:rPr>
        <w:t xml:space="preserve"> </w:t>
      </w:r>
      <w:r>
        <w:rPr>
          <w:sz w:val="24"/>
        </w:rPr>
        <w:t>светофорных</w:t>
      </w:r>
      <w:r>
        <w:rPr>
          <w:spacing w:val="-14"/>
          <w:sz w:val="24"/>
        </w:rPr>
        <w:t xml:space="preserve"> </w:t>
      </w:r>
      <w:r>
        <w:rPr>
          <w:sz w:val="24"/>
        </w:rPr>
        <w:t>наук»</w:t>
      </w:r>
      <w:r>
        <w:rPr>
          <w:spacing w:val="-14"/>
          <w:sz w:val="24"/>
        </w:rPr>
        <w:t xml:space="preserve"> </w:t>
      </w:r>
      <w:r>
        <w:rPr>
          <w:sz w:val="24"/>
        </w:rPr>
        <w:t>(5-11).</w:t>
      </w:r>
      <w:r>
        <w:rPr>
          <w:spacing w:val="-1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ОГИБДД;</w:t>
      </w:r>
    </w:p>
    <w:p w14:paraId="692A6D6D">
      <w:pPr>
        <w:pStyle w:val="13"/>
        <w:numPr>
          <w:ilvl w:val="0"/>
          <w:numId w:val="7"/>
        </w:numPr>
        <w:tabs>
          <w:tab w:val="left" w:pos="1235"/>
        </w:tabs>
        <w:spacing w:before="0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Противопожарная</w:t>
      </w:r>
      <w:r>
        <w:rPr>
          <w:spacing w:val="-14"/>
          <w:sz w:val="24"/>
        </w:rPr>
        <w:t xml:space="preserve"> </w:t>
      </w:r>
      <w:r>
        <w:rPr>
          <w:sz w:val="24"/>
        </w:rPr>
        <w:t>безопасность.</w:t>
      </w:r>
      <w:r>
        <w:rPr>
          <w:spacing w:val="-9"/>
          <w:sz w:val="24"/>
        </w:rPr>
        <w:t xml:space="preserve"> </w:t>
      </w:r>
      <w:r>
        <w:rPr>
          <w:sz w:val="24"/>
        </w:rPr>
        <w:t>«Служба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01»;</w:t>
      </w:r>
    </w:p>
    <w:p w14:paraId="7955D75B">
      <w:pPr>
        <w:pStyle w:val="13"/>
        <w:numPr>
          <w:ilvl w:val="0"/>
          <w:numId w:val="7"/>
        </w:numPr>
        <w:tabs>
          <w:tab w:val="left" w:pos="1235"/>
        </w:tabs>
        <w:spacing w:before="2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Безопасность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воде.</w:t>
      </w:r>
      <w:r>
        <w:rPr>
          <w:spacing w:val="-8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ГИМС.</w:t>
      </w:r>
    </w:p>
    <w:p w14:paraId="5455FD8A">
      <w:pPr>
        <w:pStyle w:val="13"/>
        <w:numPr>
          <w:ilvl w:val="0"/>
          <w:numId w:val="7"/>
        </w:numPr>
        <w:tabs>
          <w:tab w:val="left" w:pos="1235"/>
        </w:tabs>
        <w:spacing w:before="0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Гражданская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оборона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чрезвычайные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-1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МЧС.</w:t>
      </w:r>
    </w:p>
    <w:p w14:paraId="3E087237">
      <w:pPr>
        <w:pStyle w:val="13"/>
        <w:numPr>
          <w:ilvl w:val="0"/>
          <w:numId w:val="7"/>
        </w:numPr>
        <w:tabs>
          <w:tab w:val="left" w:pos="1235"/>
        </w:tabs>
        <w:spacing w:before="3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Антитеррористическая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безопасность.</w:t>
      </w:r>
      <w:r>
        <w:rPr>
          <w:spacing w:val="-9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10"/>
          <w:sz w:val="24"/>
        </w:rPr>
        <w:t xml:space="preserve"> </w:t>
      </w:r>
      <w:r>
        <w:rPr>
          <w:sz w:val="24"/>
        </w:rPr>
        <w:t>УВД,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ФСБ</w:t>
      </w:r>
    </w:p>
    <w:p w14:paraId="5EE9E91A">
      <w:pPr>
        <w:pStyle w:val="13"/>
        <w:numPr>
          <w:ilvl w:val="0"/>
          <w:numId w:val="7"/>
        </w:numPr>
        <w:tabs>
          <w:tab w:val="left" w:pos="1235"/>
        </w:tabs>
        <w:spacing w:before="0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Кибер</w:t>
      </w:r>
      <w:r>
        <w:rPr>
          <w:spacing w:val="-3"/>
          <w:sz w:val="24"/>
        </w:rPr>
        <w:t xml:space="preserve"> </w:t>
      </w:r>
      <w:r>
        <w:rPr>
          <w:sz w:val="24"/>
        </w:rPr>
        <w:t>–,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безопасность;</w:t>
      </w:r>
    </w:p>
    <w:p w14:paraId="752463E6">
      <w:pPr>
        <w:pStyle w:val="13"/>
        <w:numPr>
          <w:ilvl w:val="0"/>
          <w:numId w:val="7"/>
        </w:numPr>
        <w:tabs>
          <w:tab w:val="left" w:pos="1235"/>
        </w:tabs>
        <w:spacing w:before="3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Правовая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безопасность.</w:t>
      </w:r>
      <w:r>
        <w:rPr>
          <w:spacing w:val="-10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УВД.</w:t>
      </w:r>
    </w:p>
    <w:p w14:paraId="2DAC8384">
      <w:pPr>
        <w:pStyle w:val="13"/>
        <w:numPr>
          <w:ilvl w:val="0"/>
          <w:numId w:val="7"/>
        </w:numPr>
        <w:tabs>
          <w:tab w:val="left" w:pos="1235"/>
        </w:tabs>
        <w:spacing w:before="0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Общая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безопасность.</w:t>
      </w:r>
    </w:p>
    <w:p w14:paraId="12C5407D">
      <w:pPr>
        <w:pStyle w:val="13"/>
        <w:numPr>
          <w:ilvl w:val="0"/>
          <w:numId w:val="7"/>
        </w:numPr>
        <w:tabs>
          <w:tab w:val="left" w:pos="1235"/>
        </w:tabs>
        <w:spacing w:before="2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Здоровое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питание.</w:t>
      </w:r>
    </w:p>
    <w:p w14:paraId="185C5625">
      <w:pPr>
        <w:pStyle w:val="13"/>
        <w:numPr>
          <w:ilvl w:val="0"/>
          <w:numId w:val="7"/>
        </w:numPr>
        <w:tabs>
          <w:tab w:val="left" w:pos="1355"/>
        </w:tabs>
        <w:spacing w:before="0" w:after="0" w:line="242" w:lineRule="auto"/>
        <w:ind w:left="660" w:leftChars="300" w:right="5927" w:firstLine="0" w:firstLineChars="0"/>
        <w:jc w:val="left"/>
        <w:rPr>
          <w:sz w:val="24"/>
        </w:rPr>
      </w:pPr>
      <w:r>
        <w:rPr>
          <w:sz w:val="24"/>
        </w:rPr>
        <w:t>Первая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ЧС,</w:t>
      </w:r>
      <w:r>
        <w:rPr>
          <w:spacing w:val="-12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11"/>
          <w:sz w:val="24"/>
        </w:rPr>
        <w:t xml:space="preserve"> </w:t>
      </w:r>
      <w:r>
        <w:rPr>
          <w:sz w:val="24"/>
        </w:rPr>
        <w:t>03 Виды и формы деятельности:</w:t>
      </w:r>
    </w:p>
    <w:p w14:paraId="0B8CB49F">
      <w:pPr>
        <w:pStyle w:val="9"/>
        <w:spacing w:line="242" w:lineRule="auto"/>
        <w:ind w:left="660" w:leftChars="300" w:right="850" w:firstLine="0" w:firstLineChars="0"/>
      </w:pPr>
      <w:r>
        <mc:AlternateContent>
          <mc:Choice Requires="wps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2585085</wp:posOffset>
                </wp:positionH>
                <wp:positionV relativeFrom="paragraph">
                  <wp:posOffset>153670</wp:posOffset>
                </wp:positionV>
                <wp:extent cx="40005" cy="15240"/>
                <wp:effectExtent l="0" t="0" r="0" b="0"/>
                <wp:wrapNone/>
                <wp:docPr id="188" name="Graphic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15240">
                              <a:moveTo>
                                <a:pt x="39624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39624" y="15240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8" o:spid="_x0000_s1026" o:spt="100" style="position:absolute;left:0pt;margin-left:203.55pt;margin-top:12.1pt;height:1.2pt;width:3.15pt;mso-position-horizontal-relative:page;z-index:251673600;mso-width-relative:page;mso-height-relative:page;" fillcolor="#000000" filled="t" stroked="f" coordsize="40005,15240" o:gfxdata="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xIbtBNgA&#10;AAAJAQAADwAAAAAAAAABACAAAAAiAAAAZHJzL2Rvd25yZXYueG1sUEsBAhQAFAAAAAgAh07iQNJX&#10;ZHIfAgAA2gQAAA4AAAAAAAAAAQAgAAAAJwEAAGRycy9lMm9Eb2MueG1sUEsFBgAAAAAGAAYAWQEA&#10;ALgFAAAAAA==&#10;" path="m39624,0l0,0,0,15240,39624,15240,39624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/>
        </w:rPr>
        <w:t>На</w:t>
      </w:r>
      <w:r>
        <w:rPr>
          <w:b/>
          <w:spacing w:val="28"/>
        </w:rPr>
        <w:t xml:space="preserve"> </w:t>
      </w:r>
      <w:r>
        <w:rPr>
          <w:b/>
        </w:rPr>
        <w:t>школьном</w:t>
      </w:r>
      <w:r>
        <w:rPr>
          <w:b/>
          <w:spacing w:val="28"/>
        </w:rPr>
        <w:t xml:space="preserve"> </w:t>
      </w:r>
      <w:r>
        <w:rPr>
          <w:b/>
        </w:rPr>
        <w:t>уровне.</w:t>
      </w:r>
      <w:r>
        <w:rPr>
          <w:b/>
          <w:spacing w:val="30"/>
        </w:rPr>
        <w:t xml:space="preserve"> </w:t>
      </w:r>
      <w:r>
        <w:t>Месячники,</w:t>
      </w:r>
      <w:r>
        <w:rPr>
          <w:spacing w:val="29"/>
        </w:rPr>
        <w:t xml:space="preserve"> </w:t>
      </w:r>
      <w:r>
        <w:t>декады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Дни</w:t>
      </w:r>
      <w:r>
        <w:rPr>
          <w:spacing w:val="28"/>
        </w:rPr>
        <w:t xml:space="preserve"> </w:t>
      </w:r>
      <w:r>
        <w:t>безопасности,</w:t>
      </w:r>
      <w:r>
        <w:rPr>
          <w:spacing w:val="29"/>
        </w:rPr>
        <w:t xml:space="preserve"> </w:t>
      </w:r>
      <w:r>
        <w:t>календарные</w:t>
      </w:r>
      <w:r>
        <w:rPr>
          <w:spacing w:val="27"/>
        </w:rPr>
        <w:t xml:space="preserve"> </w:t>
      </w:r>
      <w:r>
        <w:t>памятные даты и государственные 23 праздники, связанные со службами:</w:t>
      </w:r>
    </w:p>
    <w:p w14:paraId="70D90772">
      <w:pPr>
        <w:pStyle w:val="13"/>
        <w:numPr>
          <w:ilvl w:val="1"/>
          <w:numId w:val="7"/>
        </w:numPr>
        <w:tabs>
          <w:tab w:val="left" w:pos="1163"/>
        </w:tabs>
        <w:spacing w:before="0" w:after="0" w:line="290" w:lineRule="exact"/>
        <w:ind w:left="660" w:leftChars="300" w:right="0" w:firstLine="0" w:firstLineChars="0"/>
        <w:jc w:val="left"/>
        <w:rPr>
          <w:sz w:val="24"/>
        </w:rPr>
      </w:pPr>
      <w:r>
        <w:rPr>
          <w:spacing w:val="-2"/>
          <w:sz w:val="24"/>
        </w:rPr>
        <w:t>Тренировочные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эвакуации;</w:t>
      </w:r>
    </w:p>
    <w:p w14:paraId="593FA18B">
      <w:pPr>
        <w:pStyle w:val="13"/>
        <w:numPr>
          <w:ilvl w:val="1"/>
          <w:numId w:val="7"/>
        </w:numPr>
        <w:tabs>
          <w:tab w:val="left" w:pos="1163"/>
        </w:tabs>
        <w:spacing w:before="0" w:after="0" w:line="293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видеороликов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обсуждением.</w:t>
      </w:r>
    </w:p>
    <w:p w14:paraId="6F353891">
      <w:pPr>
        <w:pStyle w:val="13"/>
        <w:numPr>
          <w:ilvl w:val="1"/>
          <w:numId w:val="7"/>
        </w:numPr>
        <w:tabs>
          <w:tab w:val="left" w:pos="1163"/>
        </w:tabs>
        <w:spacing w:before="0" w:after="0" w:line="294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Конкурсы</w:t>
      </w:r>
      <w:r>
        <w:rPr>
          <w:spacing w:val="-1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11"/>
          <w:sz w:val="24"/>
        </w:rPr>
        <w:t xml:space="preserve"> </w:t>
      </w:r>
      <w:r>
        <w:rPr>
          <w:sz w:val="24"/>
        </w:rPr>
        <w:t>поделок,</w:t>
      </w:r>
      <w:r>
        <w:rPr>
          <w:spacing w:val="-12"/>
          <w:sz w:val="24"/>
        </w:rPr>
        <w:t xml:space="preserve"> </w:t>
      </w:r>
      <w:r>
        <w:rPr>
          <w:sz w:val="24"/>
        </w:rPr>
        <w:t>агибригад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14:paraId="3CE44010">
      <w:pPr>
        <w:pStyle w:val="13"/>
        <w:numPr>
          <w:ilvl w:val="1"/>
          <w:numId w:val="7"/>
        </w:numPr>
        <w:tabs>
          <w:tab w:val="left" w:pos="1215"/>
        </w:tabs>
        <w:spacing w:before="0" w:after="0" w:line="237" w:lineRule="auto"/>
        <w:ind w:left="660" w:leftChars="300" w:right="843" w:firstLine="0" w:firstLineChars="0"/>
        <w:jc w:val="left"/>
        <w:rPr>
          <w:sz w:val="24"/>
        </w:rPr>
      </w:pPr>
      <w:r>
        <w:rPr>
          <w:sz w:val="24"/>
        </w:rPr>
        <w:t>Круглые</w:t>
      </w:r>
      <w:r>
        <w:rPr>
          <w:spacing w:val="40"/>
          <w:sz w:val="24"/>
        </w:rPr>
        <w:t xml:space="preserve"> </w:t>
      </w:r>
      <w:r>
        <w:rPr>
          <w:sz w:val="24"/>
        </w:rPr>
        <w:t>столы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специалистов, представителей служб;</w:t>
      </w:r>
    </w:p>
    <w:p w14:paraId="1F35FF8C">
      <w:pPr>
        <w:pStyle w:val="13"/>
        <w:numPr>
          <w:ilvl w:val="1"/>
          <w:numId w:val="7"/>
        </w:numPr>
        <w:tabs>
          <w:tab w:val="left" w:pos="1163"/>
        </w:tabs>
        <w:spacing w:before="4" w:after="0" w:line="293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состязания,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многоборье;</w:t>
      </w:r>
    </w:p>
    <w:p w14:paraId="264BB629">
      <w:pPr>
        <w:pStyle w:val="13"/>
        <w:numPr>
          <w:ilvl w:val="1"/>
          <w:numId w:val="7"/>
        </w:numPr>
        <w:tabs>
          <w:tab w:val="left" w:pos="1163"/>
        </w:tabs>
        <w:spacing w:before="0" w:after="0" w:line="293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Акции,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операции;</w:t>
      </w:r>
    </w:p>
    <w:p w14:paraId="18C17542">
      <w:pPr>
        <w:pStyle w:val="13"/>
        <w:numPr>
          <w:ilvl w:val="1"/>
          <w:numId w:val="7"/>
        </w:numPr>
        <w:tabs>
          <w:tab w:val="left" w:pos="1181"/>
        </w:tabs>
        <w:spacing w:before="2" w:after="0" w:line="237" w:lineRule="auto"/>
        <w:ind w:left="660" w:leftChars="300" w:right="858" w:firstLine="0" w:firstLineChars="0"/>
        <w:jc w:val="left"/>
        <w:rPr>
          <w:sz w:val="24"/>
        </w:rPr>
      </w:pPr>
      <w:r>
        <w:rPr>
          <w:sz w:val="24"/>
        </w:rPr>
        <w:t>Создание детских объединений предпрофессинального направления отряд «Юные пожарные», отряд «МЧС»;</w:t>
      </w:r>
    </w:p>
    <w:p w14:paraId="15AA9160">
      <w:pPr>
        <w:pStyle w:val="13"/>
        <w:numPr>
          <w:ilvl w:val="1"/>
          <w:numId w:val="7"/>
        </w:numPr>
        <w:tabs>
          <w:tab w:val="left" w:pos="1263"/>
        </w:tabs>
        <w:spacing w:before="7" w:after="0" w:line="237" w:lineRule="auto"/>
        <w:ind w:left="660" w:leftChars="300" w:right="857" w:firstLine="0" w:firstLineChars="0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80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профилактического направления с родителями «Школа родителей»,</w:t>
      </w:r>
    </w:p>
    <w:p w14:paraId="1CF70D73">
      <w:pPr>
        <w:pStyle w:val="13"/>
        <w:numPr>
          <w:ilvl w:val="1"/>
          <w:numId w:val="7"/>
        </w:numPr>
        <w:tabs>
          <w:tab w:val="left" w:pos="1163"/>
          <w:tab w:val="right" w:pos="10302"/>
        </w:tabs>
        <w:spacing w:before="9" w:after="0" w:line="291" w:lineRule="exact"/>
        <w:ind w:left="660" w:leftChars="300" w:right="0" w:firstLine="0" w:firstLineChars="0"/>
        <w:jc w:val="left"/>
        <w:rPr>
          <w:sz w:val="20"/>
        </w:rPr>
      </w:pPr>
      <w:r>
        <w:rPr>
          <w:sz w:val="24"/>
        </w:rPr>
        <w:t>Распространение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памяток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родителей;</w:t>
      </w:r>
      <w:r>
        <w:rPr>
          <w:sz w:val="24"/>
        </w:rPr>
        <w:tab/>
      </w:r>
    </w:p>
    <w:p w14:paraId="2657CD6D">
      <w:pPr>
        <w:pStyle w:val="13"/>
        <w:numPr>
          <w:ilvl w:val="1"/>
          <w:numId w:val="7"/>
        </w:numPr>
        <w:tabs>
          <w:tab w:val="left" w:pos="1163"/>
        </w:tabs>
        <w:spacing w:before="0" w:after="0" w:line="290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Обучающие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инструктажи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педагогами;</w:t>
      </w:r>
    </w:p>
    <w:p w14:paraId="22BDC509">
      <w:pPr>
        <w:pStyle w:val="13"/>
        <w:numPr>
          <w:ilvl w:val="1"/>
          <w:numId w:val="7"/>
        </w:numPr>
        <w:tabs>
          <w:tab w:val="left" w:pos="1163"/>
        </w:tabs>
        <w:spacing w:before="0" w:after="0" w:line="293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Концертная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служб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570CCB49">
      <w:pPr>
        <w:pStyle w:val="13"/>
        <w:numPr>
          <w:ilvl w:val="1"/>
          <w:numId w:val="7"/>
        </w:numPr>
        <w:tabs>
          <w:tab w:val="left" w:pos="1163"/>
        </w:tabs>
        <w:spacing w:before="0" w:after="0" w:line="294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Уроки</w:t>
      </w:r>
      <w:r>
        <w:rPr>
          <w:spacing w:val="-9"/>
          <w:sz w:val="24"/>
        </w:rPr>
        <w:t xml:space="preserve"> </w:t>
      </w:r>
      <w:r>
        <w:rPr>
          <w:sz w:val="24"/>
        </w:rPr>
        <w:t>ОБЖ,</w:t>
      </w:r>
      <w:r>
        <w:rPr>
          <w:spacing w:val="-10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29BFF912">
      <w:pPr>
        <w:pStyle w:val="2"/>
        <w:spacing w:before="2" w:line="276" w:lineRule="exact"/>
        <w:ind w:left="660" w:leftChars="300" w:firstLine="0" w:firstLineChars="0"/>
        <w:rPr>
          <w:b w:val="0"/>
        </w:rPr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класса</w:t>
      </w:r>
      <w:r>
        <w:rPr>
          <w:b w:val="0"/>
          <w:spacing w:val="-2"/>
        </w:rPr>
        <w:t>:</w:t>
      </w:r>
    </w:p>
    <w:p w14:paraId="03F20F0C">
      <w:pPr>
        <w:pStyle w:val="13"/>
        <w:numPr>
          <w:ilvl w:val="0"/>
          <w:numId w:val="8"/>
        </w:numPr>
        <w:tabs>
          <w:tab w:val="left" w:pos="649"/>
        </w:tabs>
        <w:spacing w:before="2" w:after="0" w:line="237" w:lineRule="auto"/>
        <w:ind w:left="660" w:leftChars="300" w:right="862" w:firstLine="0" w:firstLineChars="0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40"/>
          <w:sz w:val="24"/>
        </w:rPr>
        <w:t xml:space="preserve"> </w:t>
      </w:r>
      <w:r>
        <w:rPr>
          <w:sz w:val="24"/>
        </w:rPr>
        <w:t>часы,</w:t>
      </w:r>
      <w:r>
        <w:rPr>
          <w:spacing w:val="40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инструктажи,</w:t>
      </w:r>
      <w:r>
        <w:rPr>
          <w:spacing w:val="40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участием педагогов, психологов, специалистов, представителей служб;</w:t>
      </w:r>
    </w:p>
    <w:p w14:paraId="4DC1D10F">
      <w:pPr>
        <w:pStyle w:val="13"/>
        <w:numPr>
          <w:ilvl w:val="0"/>
          <w:numId w:val="8"/>
        </w:numPr>
        <w:tabs>
          <w:tab w:val="left" w:pos="601"/>
        </w:tabs>
        <w:spacing w:before="7" w:after="0" w:line="237" w:lineRule="auto"/>
        <w:ind w:left="660" w:leftChars="300" w:right="849" w:firstLine="0" w:firstLineChars="0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 с родителями «Школа родителей»,</w:t>
      </w:r>
    </w:p>
    <w:p w14:paraId="40C8D5F0">
      <w:pPr>
        <w:pStyle w:val="13"/>
        <w:numPr>
          <w:ilvl w:val="0"/>
          <w:numId w:val="8"/>
        </w:numPr>
        <w:tabs>
          <w:tab w:val="left" w:pos="596"/>
        </w:tabs>
        <w:spacing w:before="5" w:after="0" w:line="293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Распространение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памяток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14:paraId="00DE5468">
      <w:pPr>
        <w:pStyle w:val="13"/>
        <w:numPr>
          <w:ilvl w:val="0"/>
          <w:numId w:val="8"/>
        </w:numPr>
        <w:tabs>
          <w:tab w:val="left" w:pos="644"/>
        </w:tabs>
        <w:spacing w:before="2" w:after="0" w:line="237" w:lineRule="auto"/>
        <w:ind w:left="660" w:leftChars="300" w:right="856" w:firstLine="0" w:firstLineChars="0"/>
        <w:jc w:val="left"/>
        <w:rPr>
          <w:sz w:val="24"/>
        </w:rPr>
      </w:pPr>
      <w:r>
        <w:rPr>
          <w:sz w:val="24"/>
        </w:rPr>
        <w:t>Тренинги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38"/>
          <w:sz w:val="24"/>
        </w:rPr>
        <w:t xml:space="preserve"> </w:t>
      </w:r>
      <w:r>
        <w:rPr>
          <w:sz w:val="24"/>
        </w:rPr>
        <w:t>ОБЖ,</w:t>
      </w:r>
      <w:r>
        <w:rPr>
          <w:spacing w:val="40"/>
          <w:sz w:val="24"/>
        </w:rPr>
        <w:t xml:space="preserve"> </w:t>
      </w:r>
      <w:r>
        <w:rPr>
          <w:sz w:val="24"/>
        </w:rPr>
        <w:t>«Окружающий мир», «Биология», «Обществознание», «Технология».</w:t>
      </w:r>
    </w:p>
    <w:p w14:paraId="02AD555E">
      <w:pPr>
        <w:pStyle w:val="13"/>
        <w:numPr>
          <w:ilvl w:val="0"/>
          <w:numId w:val="8"/>
        </w:numPr>
        <w:tabs>
          <w:tab w:val="left" w:pos="596"/>
        </w:tabs>
        <w:spacing w:before="5" w:after="0" w:line="293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видеороликов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обсуждением.</w:t>
      </w:r>
    </w:p>
    <w:p w14:paraId="458C49CE">
      <w:pPr>
        <w:pStyle w:val="13"/>
        <w:numPr>
          <w:ilvl w:val="0"/>
          <w:numId w:val="8"/>
        </w:numPr>
        <w:tabs>
          <w:tab w:val="left" w:pos="596"/>
        </w:tabs>
        <w:spacing w:before="0" w:after="0" w:line="293" w:lineRule="exact"/>
        <w:ind w:left="660" w:leftChars="300" w:right="0" w:firstLine="0" w:firstLineChars="0"/>
        <w:jc w:val="left"/>
        <w:rPr>
          <w:sz w:val="24"/>
        </w:rPr>
      </w:pPr>
      <w:r>
        <w:rPr>
          <w:spacing w:val="-2"/>
          <w:sz w:val="24"/>
        </w:rPr>
        <w:t>Конкурсы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рисунков,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поделок,</w:t>
      </w:r>
    </w:p>
    <w:p w14:paraId="616C3E6E">
      <w:pPr>
        <w:pStyle w:val="13"/>
        <w:numPr>
          <w:ilvl w:val="0"/>
          <w:numId w:val="8"/>
        </w:numPr>
        <w:tabs>
          <w:tab w:val="left" w:pos="596"/>
        </w:tabs>
        <w:spacing w:before="0" w:after="0" w:line="292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Проекты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безопасности.</w:t>
      </w:r>
    </w:p>
    <w:p w14:paraId="26216634">
      <w:pPr>
        <w:spacing w:before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внешкольном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уровне.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Месячники,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декады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безопасности:</w:t>
      </w:r>
    </w:p>
    <w:p w14:paraId="0B24AA6C">
      <w:pPr>
        <w:pStyle w:val="13"/>
        <w:numPr>
          <w:ilvl w:val="0"/>
          <w:numId w:val="8"/>
        </w:numPr>
        <w:tabs>
          <w:tab w:val="left" w:pos="616"/>
        </w:tabs>
        <w:spacing w:before="6" w:after="0" w:line="237" w:lineRule="auto"/>
        <w:ind w:left="660" w:leftChars="300" w:right="855" w:firstLine="0" w:firstLineChars="0"/>
        <w:jc w:val="left"/>
        <w:rPr>
          <w:sz w:val="24"/>
        </w:rPr>
      </w:pPr>
      <w:r>
        <w:rPr>
          <w:sz w:val="24"/>
        </w:rPr>
        <w:t xml:space="preserve">Лекции по вопросам безопасности с участием педагогов, специалистов, представителей </w:t>
      </w:r>
      <w:r>
        <w:rPr>
          <w:spacing w:val="-2"/>
          <w:sz w:val="24"/>
        </w:rPr>
        <w:t>служб;</w:t>
      </w:r>
    </w:p>
    <w:p w14:paraId="79B8BE41">
      <w:pPr>
        <w:pStyle w:val="13"/>
        <w:numPr>
          <w:ilvl w:val="0"/>
          <w:numId w:val="8"/>
        </w:numPr>
        <w:tabs>
          <w:tab w:val="left" w:pos="596"/>
        </w:tabs>
        <w:spacing w:before="5" w:after="0" w:line="293" w:lineRule="exact"/>
        <w:ind w:left="660" w:leftChars="300" w:right="0" w:firstLine="0" w:firstLineChars="0"/>
        <w:jc w:val="left"/>
        <w:rPr>
          <w:sz w:val="24"/>
        </w:rPr>
      </w:pPr>
      <w:r>
        <w:rPr>
          <w:spacing w:val="-2"/>
          <w:sz w:val="24"/>
        </w:rPr>
        <w:t>Конкурсы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рисунков,</w:t>
      </w:r>
    </w:p>
    <w:p w14:paraId="4117930A">
      <w:pPr>
        <w:pStyle w:val="13"/>
        <w:numPr>
          <w:ilvl w:val="0"/>
          <w:numId w:val="8"/>
        </w:numPr>
        <w:tabs>
          <w:tab w:val="left" w:pos="596"/>
        </w:tabs>
        <w:spacing w:before="0" w:after="0" w:line="293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состязания,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многоборье;</w:t>
      </w:r>
    </w:p>
    <w:p w14:paraId="640EACA9">
      <w:pPr>
        <w:pStyle w:val="13"/>
        <w:numPr>
          <w:ilvl w:val="0"/>
          <w:numId w:val="8"/>
        </w:numPr>
        <w:tabs>
          <w:tab w:val="left" w:pos="596"/>
        </w:tabs>
        <w:spacing w:before="0" w:after="0" w:line="293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Акции,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операции;</w:t>
      </w:r>
    </w:p>
    <w:p w14:paraId="74110634">
      <w:pPr>
        <w:pStyle w:val="13"/>
        <w:numPr>
          <w:ilvl w:val="0"/>
          <w:numId w:val="8"/>
        </w:numPr>
        <w:tabs>
          <w:tab w:val="left" w:pos="596"/>
        </w:tabs>
        <w:spacing w:before="0" w:after="0" w:line="294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Концертная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служб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10522433">
      <w:pPr>
        <w:pStyle w:val="2"/>
        <w:spacing w:before="6" w:line="273" w:lineRule="exact"/>
        <w:ind w:left="660" w:leftChars="300" w:firstLine="0" w:firstLineChars="0"/>
      </w:pPr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14:paraId="0C0DDB1A">
      <w:pPr>
        <w:pStyle w:val="13"/>
        <w:numPr>
          <w:ilvl w:val="0"/>
          <w:numId w:val="8"/>
        </w:numPr>
        <w:tabs>
          <w:tab w:val="left" w:pos="596"/>
        </w:tabs>
        <w:spacing w:before="0" w:after="0" w:line="291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инструктажи,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учащимися;</w:t>
      </w:r>
    </w:p>
    <w:p w14:paraId="4B7DD66C">
      <w:pPr>
        <w:pStyle w:val="13"/>
        <w:numPr>
          <w:ilvl w:val="0"/>
          <w:numId w:val="8"/>
        </w:numPr>
        <w:tabs>
          <w:tab w:val="left" w:pos="596"/>
        </w:tabs>
        <w:spacing w:before="4" w:after="0" w:line="293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инструктажи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14:paraId="6292B8E0">
      <w:pPr>
        <w:pStyle w:val="13"/>
        <w:numPr>
          <w:ilvl w:val="0"/>
          <w:numId w:val="8"/>
        </w:numPr>
        <w:tabs>
          <w:tab w:val="left" w:pos="596"/>
        </w:tabs>
        <w:spacing w:before="0" w:after="0" w:line="293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памятки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родителей.</w:t>
      </w:r>
    </w:p>
    <w:p w14:paraId="4DD2A4DC">
      <w:pPr>
        <w:pStyle w:val="2"/>
        <w:spacing w:before="71" w:line="275" w:lineRule="exact"/>
        <w:ind w:left="660" w:leftChars="300" w:firstLine="0" w:firstLineChars="0"/>
      </w:pPr>
      <w:r>
        <w:t>Комплексная</w:t>
      </w:r>
      <w:r>
        <w:rPr>
          <w:spacing w:val="-17"/>
        </w:rPr>
        <w:t xml:space="preserve"> </w:t>
      </w:r>
      <w:r>
        <w:t>безопасность</w:t>
      </w:r>
      <w:r>
        <w:rPr>
          <w:spacing w:val="-10"/>
        </w:rPr>
        <w:t xml:space="preserve"> </w:t>
      </w:r>
      <w:r>
        <w:t>реализуется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следующих</w:t>
      </w:r>
      <w:r>
        <w:rPr>
          <w:spacing w:val="-15"/>
        </w:rPr>
        <w:t xml:space="preserve"> </w:t>
      </w:r>
      <w:r>
        <w:rPr>
          <w:spacing w:val="-2"/>
        </w:rPr>
        <w:t>направлениях:</w:t>
      </w:r>
    </w:p>
    <w:p w14:paraId="320796C3">
      <w:pPr>
        <w:pStyle w:val="9"/>
        <w:spacing w:line="274" w:lineRule="exact"/>
        <w:ind w:left="660" w:leftChars="300" w:firstLine="0" w:firstLineChars="0"/>
      </w:pPr>
      <w:r>
        <w:rPr>
          <w:rFonts w:ascii="Wingdings" w:hAnsi="Wingdings"/>
        </w:rPr>
        <w:t></w:t>
      </w:r>
      <w:r>
        <w:rPr>
          <w:spacing w:val="67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антитеррористической</w:t>
      </w:r>
      <w:r>
        <w:rPr>
          <w:spacing w:val="-2"/>
        </w:rPr>
        <w:t xml:space="preserve"> </w:t>
      </w:r>
      <w:r>
        <w:t>защищенности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противодействию</w:t>
      </w:r>
      <w:r>
        <w:rPr>
          <w:spacing w:val="-10"/>
        </w:rPr>
        <w:t xml:space="preserve"> </w:t>
      </w:r>
      <w:r>
        <w:t>терроризму</w:t>
      </w:r>
      <w:r>
        <w:rPr>
          <w:spacing w:val="-12"/>
        </w:rPr>
        <w:t xml:space="preserve"> </w:t>
      </w:r>
      <w:r>
        <w:rPr>
          <w:spacing w:val="-10"/>
        </w:rPr>
        <w:t>и</w:t>
      </w:r>
    </w:p>
    <w:p w14:paraId="710E0354">
      <w:pPr>
        <w:pStyle w:val="9"/>
        <w:spacing w:line="275" w:lineRule="exact"/>
        <w:ind w:left="660" w:leftChars="300" w:firstLine="0" w:firstLineChars="0"/>
      </w:pPr>
      <w:r>
        <w:rPr>
          <w:rFonts w:ascii="Wingdings" w:hAnsi="Wingdings"/>
        </w:rPr>
        <w:t></w:t>
      </w:r>
      <w:r>
        <w:rPr>
          <w:spacing w:val="51"/>
          <w:w w:val="150"/>
        </w:rPr>
        <w:t xml:space="preserve"> </w:t>
      </w:r>
      <w:r>
        <w:rPr>
          <w:spacing w:val="-2"/>
        </w:rPr>
        <w:t>экстремизму;</w:t>
      </w:r>
    </w:p>
    <w:p w14:paraId="1BA629A7">
      <w:pPr>
        <w:pStyle w:val="9"/>
        <w:spacing w:before="3" w:line="275" w:lineRule="exact"/>
        <w:ind w:left="660" w:leftChars="300" w:firstLine="0" w:firstLineChars="0"/>
      </w:pPr>
      <w:r>
        <w:rPr>
          <w:rFonts w:ascii="Wingdings" w:hAnsi="Wingdings"/>
        </w:rPr>
        <w:t></w:t>
      </w:r>
      <w:r>
        <w:rPr>
          <w:spacing w:val="75"/>
        </w:rPr>
        <w:t xml:space="preserve"> </w:t>
      </w:r>
      <w:r>
        <w:t xml:space="preserve">Пожарная </w:t>
      </w:r>
      <w:r>
        <w:rPr>
          <w:spacing w:val="-2"/>
        </w:rPr>
        <w:t>безопасность;</w:t>
      </w:r>
    </w:p>
    <w:p w14:paraId="6F667F65">
      <w:pPr>
        <w:pStyle w:val="9"/>
        <w:spacing w:line="275" w:lineRule="exact"/>
        <w:ind w:left="660" w:leftChars="300" w:firstLine="0" w:firstLineChars="0"/>
      </w:pPr>
      <w:r>
        <w:rPr>
          <w:rFonts w:ascii="Wingdings" w:hAnsi="Wingdings"/>
        </w:rPr>
        <w:t></w:t>
      </w:r>
      <w:r>
        <w:rPr>
          <w:spacing w:val="65"/>
        </w:rPr>
        <w:t xml:space="preserve"> </w:t>
      </w:r>
      <w:r>
        <w:t>Охрана</w:t>
      </w:r>
      <w:r>
        <w:rPr>
          <w:spacing w:val="-5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rPr>
          <w:spacing w:val="-2"/>
        </w:rPr>
        <w:t>безопасности;</w:t>
      </w:r>
    </w:p>
    <w:p w14:paraId="721E1917">
      <w:pPr>
        <w:pStyle w:val="9"/>
        <w:spacing w:before="3" w:line="275" w:lineRule="exact"/>
        <w:ind w:left="660" w:leftChars="300" w:firstLine="0" w:firstLineChars="0"/>
      </w:pPr>
      <w:r>
        <w:rPr>
          <w:rFonts w:ascii="Wingdings" w:hAnsi="Wingdings"/>
        </w:rPr>
        <w:t></w:t>
      </w:r>
      <w:r>
        <w:rPr>
          <w:spacing w:val="76"/>
        </w:rPr>
        <w:t xml:space="preserve"> </w:t>
      </w:r>
      <w:r>
        <w:t>Дорожная</w:t>
      </w:r>
      <w:r>
        <w:rPr>
          <w:spacing w:val="1"/>
        </w:rPr>
        <w:t xml:space="preserve"> </w:t>
      </w:r>
      <w:r>
        <w:rPr>
          <w:spacing w:val="-2"/>
        </w:rPr>
        <w:t>безопасность;</w:t>
      </w:r>
    </w:p>
    <w:p w14:paraId="19A2C108">
      <w:pPr>
        <w:pStyle w:val="9"/>
        <w:spacing w:line="275" w:lineRule="exact"/>
        <w:ind w:left="660" w:leftChars="300" w:firstLine="0" w:firstLineChars="0"/>
      </w:pPr>
      <w:r>
        <w:rPr>
          <w:rFonts w:ascii="Wingdings" w:hAnsi="Wingdings"/>
        </w:rPr>
        <w:t></w:t>
      </w:r>
      <w:r>
        <w:rPr>
          <w:spacing w:val="74"/>
        </w:rPr>
        <w:t xml:space="preserve"> </w:t>
      </w:r>
      <w:r>
        <w:t xml:space="preserve">Информационная </w:t>
      </w:r>
      <w:r>
        <w:rPr>
          <w:spacing w:val="-2"/>
        </w:rPr>
        <w:t>безопасность;</w:t>
      </w:r>
    </w:p>
    <w:p w14:paraId="5E56B368">
      <w:pPr>
        <w:pStyle w:val="9"/>
        <w:spacing w:before="2"/>
        <w:ind w:left="660" w:leftChars="300" w:firstLine="0" w:firstLineChars="0"/>
      </w:pPr>
      <w:r>
        <w:rPr>
          <w:rFonts w:ascii="Wingdings" w:hAnsi="Wingdings"/>
        </w:rPr>
        <w:t></w:t>
      </w:r>
      <w:r>
        <w:rPr>
          <w:spacing w:val="70"/>
        </w:rPr>
        <w:t xml:space="preserve"> </w:t>
      </w:r>
      <w:r>
        <w:t>Гражданская</w:t>
      </w:r>
      <w:r>
        <w:rPr>
          <w:spacing w:val="-3"/>
        </w:rPr>
        <w:t xml:space="preserve"> </w:t>
      </w:r>
      <w:r>
        <w:t>оборона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чрезвычайные</w:t>
      </w:r>
      <w:r>
        <w:rPr>
          <w:spacing w:val="-8"/>
        </w:rPr>
        <w:t xml:space="preserve"> </w:t>
      </w:r>
      <w:r>
        <w:rPr>
          <w:spacing w:val="-2"/>
        </w:rPr>
        <w:t>ситуации.</w:t>
      </w:r>
    </w:p>
    <w:p w14:paraId="5726628F">
      <w:pPr>
        <w:pStyle w:val="9"/>
        <w:spacing w:before="1"/>
        <w:ind w:left="660" w:leftChars="300" w:firstLine="0" w:firstLineChars="0"/>
        <w:rPr>
          <w:sz w:val="15"/>
        </w:rPr>
      </w:pPr>
    </w:p>
    <w:p w14:paraId="55511573">
      <w:pPr>
        <w:pStyle w:val="9"/>
        <w:ind w:left="660" w:leftChars="300" w:firstLine="0" w:firstLineChars="0"/>
      </w:pPr>
    </w:p>
    <w:p w14:paraId="3F6AE139">
      <w:pPr>
        <w:pStyle w:val="9"/>
        <w:spacing w:before="65"/>
        <w:ind w:left="660" w:leftChars="300" w:firstLine="0" w:firstLineChars="0"/>
      </w:pPr>
    </w:p>
    <w:p w14:paraId="42D5C09C">
      <w:pPr>
        <w:pStyle w:val="2"/>
        <w:ind w:left="660" w:leftChars="300" w:firstLine="0" w:firstLineChars="0"/>
        <w:rPr>
          <w:highlight w:val="lightGray"/>
        </w:rPr>
      </w:pPr>
      <w:r>
        <w:rPr>
          <w:b w:val="0"/>
          <w:color w:val="000000"/>
          <w:spacing w:val="-32"/>
          <w:highlight w:val="lightGray"/>
        </w:rPr>
        <w:t xml:space="preserve"> </w:t>
      </w:r>
      <w:r>
        <w:rPr>
          <w:color w:val="000000"/>
          <w:highlight w:val="lightGray"/>
        </w:rPr>
        <w:t>Модуль</w:t>
      </w:r>
      <w:r>
        <w:rPr>
          <w:color w:val="000000"/>
          <w:spacing w:val="-9"/>
          <w:highlight w:val="lightGray"/>
        </w:rPr>
        <w:t xml:space="preserve"> </w:t>
      </w:r>
      <w:r>
        <w:rPr>
          <w:color w:val="000000"/>
          <w:highlight w:val="lightGray"/>
        </w:rPr>
        <w:t>«Детские</w:t>
      </w:r>
      <w:r>
        <w:rPr>
          <w:color w:val="000000"/>
          <w:spacing w:val="-4"/>
          <w:highlight w:val="lightGray"/>
        </w:rPr>
        <w:t xml:space="preserve"> </w:t>
      </w:r>
      <w:r>
        <w:rPr>
          <w:color w:val="000000"/>
          <w:highlight w:val="lightGray"/>
        </w:rPr>
        <w:t>общественные</w:t>
      </w:r>
      <w:r>
        <w:rPr>
          <w:color w:val="000000"/>
          <w:spacing w:val="-5"/>
          <w:highlight w:val="lightGray"/>
        </w:rPr>
        <w:t xml:space="preserve"> </w:t>
      </w:r>
      <w:r>
        <w:rPr>
          <w:color w:val="000000"/>
          <w:highlight w:val="lightGray"/>
        </w:rPr>
        <w:t>объединения»</w:t>
      </w:r>
      <w:r>
        <w:rPr>
          <w:color w:val="000000"/>
          <w:spacing w:val="-3"/>
          <w:highlight w:val="lightGray"/>
        </w:rPr>
        <w:t xml:space="preserve"> </w:t>
      </w:r>
      <w:r>
        <w:rPr>
          <w:color w:val="000000"/>
          <w:highlight w:val="lightGray"/>
        </w:rPr>
        <w:t>-</w:t>
      </w:r>
      <w:r>
        <w:rPr>
          <w:color w:val="000000"/>
          <w:spacing w:val="-2"/>
          <w:highlight w:val="lightGray"/>
        </w:rPr>
        <w:t xml:space="preserve"> </w:t>
      </w:r>
      <w:r>
        <w:rPr>
          <w:color w:val="000000"/>
          <w:highlight w:val="lightGray"/>
        </w:rPr>
        <w:t>Движение</w:t>
      </w:r>
      <w:r>
        <w:rPr>
          <w:color w:val="000000"/>
          <w:spacing w:val="-4"/>
          <w:highlight w:val="lightGray"/>
        </w:rPr>
        <w:t xml:space="preserve"> </w:t>
      </w:r>
      <w:r>
        <w:rPr>
          <w:color w:val="000000"/>
          <w:highlight w:val="lightGray"/>
        </w:rPr>
        <w:t>Первых</w:t>
      </w:r>
      <w:r>
        <w:rPr>
          <w:color w:val="000000"/>
          <w:spacing w:val="-8"/>
          <w:highlight w:val="lightGray"/>
        </w:rPr>
        <w:t xml:space="preserve"> </w:t>
      </w:r>
      <w:r>
        <w:rPr>
          <w:color w:val="000000"/>
          <w:highlight w:val="lightGray"/>
        </w:rPr>
        <w:t>и</w:t>
      </w:r>
      <w:r>
        <w:rPr>
          <w:color w:val="000000"/>
          <w:spacing w:val="-4"/>
          <w:highlight w:val="lightGray"/>
        </w:rPr>
        <w:t xml:space="preserve"> </w:t>
      </w:r>
      <w:r>
        <w:rPr>
          <w:color w:val="000000"/>
          <w:highlight w:val="lightGray"/>
        </w:rPr>
        <w:t>Орлята</w:t>
      </w:r>
      <w:r>
        <w:rPr>
          <w:color w:val="000000"/>
          <w:spacing w:val="-3"/>
          <w:highlight w:val="lightGray"/>
        </w:rPr>
        <w:t xml:space="preserve"> </w:t>
      </w:r>
      <w:r>
        <w:rPr>
          <w:color w:val="000000"/>
          <w:spacing w:val="-2"/>
          <w:highlight w:val="lightGray"/>
        </w:rPr>
        <w:t>России</w:t>
      </w:r>
      <w:r>
        <w:rPr>
          <w:color w:val="000000"/>
          <w:spacing w:val="40"/>
          <w:highlight w:val="lightGray"/>
        </w:rPr>
        <w:t xml:space="preserve"> </w:t>
      </w:r>
    </w:p>
    <w:p w14:paraId="60372D78">
      <w:pPr>
        <w:pStyle w:val="9"/>
        <w:spacing w:before="272"/>
        <w:ind w:left="660" w:leftChars="300" w:right="848" w:firstLine="0" w:firstLineChars="0"/>
        <w:jc w:val="both"/>
      </w:pPr>
      <w:r>
        <w:t>Действующие</w:t>
      </w:r>
      <w:r>
        <w:rPr>
          <w:spacing w:val="40"/>
        </w:rPr>
        <w:t xml:space="preserve"> </w:t>
      </w:r>
      <w:r>
        <w:t>на базе школы детские общественные</w:t>
      </w:r>
      <w:r>
        <w:rPr>
          <w:spacing w:val="40"/>
        </w:rPr>
        <w:t xml:space="preserve"> </w:t>
      </w:r>
      <w:r>
        <w:t>объединения – это добровольное, самоуправляемое, некоммерческое формирование, созданное по инициативе</w:t>
      </w:r>
      <w:r>
        <w:rPr>
          <w:spacing w:val="39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взрослых,</w:t>
      </w:r>
      <w:r>
        <w:rPr>
          <w:spacing w:val="40"/>
        </w:rPr>
        <w:t xml:space="preserve"> </w:t>
      </w:r>
      <w:r>
        <w:t>объединившихся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основе</w:t>
      </w:r>
      <w:r>
        <w:rPr>
          <w:spacing w:val="39"/>
        </w:rPr>
        <w:t xml:space="preserve"> </w:t>
      </w:r>
      <w:r>
        <w:t>общности</w:t>
      </w:r>
      <w:r>
        <w:rPr>
          <w:spacing w:val="40"/>
        </w:rPr>
        <w:t xml:space="preserve"> </w:t>
      </w:r>
      <w:r>
        <w:t>интересов</w:t>
      </w:r>
    </w:p>
    <w:p w14:paraId="5EDAF181">
      <w:pPr>
        <w:pStyle w:val="9"/>
        <w:tabs>
          <w:tab w:val="left" w:pos="10100"/>
        </w:tabs>
        <w:spacing w:line="274" w:lineRule="exact"/>
        <w:ind w:left="660" w:leftChars="300" w:firstLine="0" w:firstLineChars="0"/>
        <w:rPr>
          <w:position w:val="11"/>
          <w:sz w:val="20"/>
        </w:rPr>
      </w:pPr>
      <w:r>
        <w:t>для</w:t>
      </w:r>
      <w:r>
        <w:rPr>
          <w:spacing w:val="55"/>
          <w:w w:val="150"/>
        </w:rPr>
        <w:t xml:space="preserve"> </w:t>
      </w:r>
      <w:r>
        <w:t>реализации</w:t>
      </w:r>
      <w:r>
        <w:rPr>
          <w:spacing w:val="54"/>
          <w:w w:val="150"/>
        </w:rPr>
        <w:t xml:space="preserve"> </w:t>
      </w:r>
      <w:r>
        <w:t>общих</w:t>
      </w:r>
      <w:r>
        <w:rPr>
          <w:spacing w:val="54"/>
          <w:w w:val="150"/>
        </w:rPr>
        <w:t xml:space="preserve"> </w:t>
      </w:r>
      <w:r>
        <w:t>целей,</w:t>
      </w:r>
      <w:r>
        <w:rPr>
          <w:spacing w:val="59"/>
          <w:w w:val="150"/>
        </w:rPr>
        <w:t xml:space="preserve"> </w:t>
      </w:r>
      <w:r>
        <w:t>указанных</w:t>
      </w:r>
      <w:r>
        <w:rPr>
          <w:spacing w:val="53"/>
          <w:w w:val="150"/>
        </w:rPr>
        <w:t xml:space="preserve"> </w:t>
      </w:r>
      <w:r>
        <w:t>в</w:t>
      </w:r>
      <w:r>
        <w:rPr>
          <w:spacing w:val="60"/>
          <w:w w:val="150"/>
        </w:rPr>
        <w:t xml:space="preserve"> </w:t>
      </w:r>
      <w:r>
        <w:t>уставе</w:t>
      </w:r>
      <w:r>
        <w:rPr>
          <w:spacing w:val="52"/>
          <w:w w:val="150"/>
        </w:rPr>
        <w:t xml:space="preserve"> </w:t>
      </w:r>
      <w:r>
        <w:t>общественного</w:t>
      </w:r>
      <w:r>
        <w:rPr>
          <w:spacing w:val="53"/>
          <w:w w:val="150"/>
        </w:rPr>
        <w:t xml:space="preserve"> </w:t>
      </w:r>
      <w:r>
        <w:t>объединения.</w:t>
      </w:r>
      <w:r>
        <w:rPr>
          <w:spacing w:val="56"/>
          <w:w w:val="150"/>
        </w:rPr>
        <w:t xml:space="preserve"> </w:t>
      </w:r>
      <w:r>
        <w:rPr>
          <w:spacing w:val="-5"/>
        </w:rPr>
        <w:t>Его</w:t>
      </w:r>
      <w:r>
        <w:tab/>
      </w:r>
    </w:p>
    <w:p w14:paraId="153FBE5A">
      <w:pPr>
        <w:pStyle w:val="9"/>
        <w:ind w:left="660" w:leftChars="300" w:right="841" w:firstLine="0" w:firstLineChars="0"/>
        <w:jc w:val="both"/>
      </w:pPr>
      <w:r>
        <w:t>правовой основой является</w:t>
      </w:r>
      <w:r>
        <w:rPr>
          <w:spacing w:val="-1"/>
        </w:rPr>
        <w:t xml:space="preserve"> </w:t>
      </w:r>
      <w:r>
        <w:t>Федеральный закон от</w:t>
      </w:r>
      <w:r>
        <w:rPr>
          <w:spacing w:val="-1"/>
        </w:rPr>
        <w:t xml:space="preserve"> </w:t>
      </w:r>
      <w:r>
        <w:t xml:space="preserve">19.05.1995 № 82-ФЗ «Об общественных объединениях» (ст. 5). Воспитание в детском общественном объединении осуществляется </w:t>
      </w:r>
      <w:r>
        <w:rPr>
          <w:spacing w:val="-2"/>
        </w:rPr>
        <w:t>через:</w:t>
      </w:r>
    </w:p>
    <w:p w14:paraId="715B363C">
      <w:pPr>
        <w:pStyle w:val="9"/>
        <w:ind w:left="660" w:leftChars="300" w:right="846" w:firstLine="0" w:firstLineChars="0"/>
        <w:jc w:val="both"/>
      </w:pPr>
      <w:r>
        <w:rPr>
          <w:rFonts w:ascii="Wingdings" w:hAnsi="Wingdings"/>
        </w:rPr>
        <w:t></w:t>
      </w:r>
      <w:r>
        <w:t xml:space="preserve">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14:paraId="099BDACC">
      <w:pPr>
        <w:pStyle w:val="9"/>
        <w:ind w:left="660" w:leftChars="300" w:right="843" w:firstLine="0" w:firstLineChars="0"/>
        <w:jc w:val="both"/>
      </w:pPr>
      <w:r>
        <w:rPr>
          <w:rFonts w:ascii="Wingdings" w:hAnsi="Wingdings"/>
        </w:rPr>
        <w:t></w:t>
      </w:r>
      <w:r>
        <w:t xml:space="preserve"> 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</w:p>
    <w:p w14:paraId="16B33690">
      <w:pPr>
        <w:pStyle w:val="9"/>
        <w:ind w:left="660" w:leftChars="300" w:right="849" w:firstLine="0" w:firstLineChars="0"/>
        <w:jc w:val="both"/>
      </w:pPr>
      <w:r>
        <w:rPr>
          <w:rFonts w:ascii="Wingdings" w:hAnsi="Wingdings"/>
        </w:rPr>
        <w:t></w:t>
      </w:r>
      <w:r>
        <w:t xml:space="preserve"> рекламные</w:t>
      </w:r>
      <w:r>
        <w:rPr>
          <w:spacing w:val="40"/>
        </w:rPr>
        <w:t xml:space="preserve"> </w:t>
      </w:r>
      <w:r>
        <w:t>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 п.).</w:t>
      </w:r>
    </w:p>
    <w:p w14:paraId="22906707">
      <w:pPr>
        <w:pStyle w:val="9"/>
        <w:ind w:left="660" w:leftChars="300" w:right="843" w:firstLine="0" w:firstLineChars="0"/>
        <w:jc w:val="both"/>
      </w:pPr>
      <w:r>
        <w:t>Действующее на базе школы детского общественного объединения - это добровольное, самоуправляемое, некоммерческое формирование, созданное по инициативе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взрослых,</w:t>
      </w:r>
      <w:r>
        <w:rPr>
          <w:spacing w:val="80"/>
        </w:rPr>
        <w:t xml:space="preserve"> </w:t>
      </w:r>
      <w:r>
        <w:t>объединившихся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общности</w:t>
      </w:r>
      <w:r>
        <w:rPr>
          <w:spacing w:val="80"/>
        </w:rPr>
        <w:t xml:space="preserve"> </w:t>
      </w:r>
      <w:r>
        <w:t>интересов</w:t>
      </w:r>
      <w:r>
        <w:rPr>
          <w:spacing w:val="80"/>
        </w:rPr>
        <w:t xml:space="preserve"> </w:t>
      </w:r>
      <w:r>
        <w:t>для</w:t>
      </w:r>
    </w:p>
    <w:p w14:paraId="473B9E7C">
      <w:pPr>
        <w:pStyle w:val="9"/>
        <w:spacing w:before="66"/>
        <w:ind w:left="660" w:leftChars="300" w:right="845" w:firstLine="0" w:firstLineChars="0"/>
        <w:jc w:val="both"/>
      </w:pPr>
      <w:r>
        <w:t>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14:paraId="37352A9D">
      <w:pPr>
        <w:pStyle w:val="9"/>
        <w:spacing w:before="3"/>
        <w:ind w:left="660" w:leftChars="300" w:right="839" w:firstLine="0" w:firstLineChars="0"/>
        <w:jc w:val="both"/>
      </w:pPr>
      <w:r>
        <w:t>Первичное отделение Общероссийской общественно-государственной детско- юношеской организации - Российское движение детей и молодёжи 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N 261- ФЗ. Ориентирована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активности,</w:t>
      </w:r>
      <w:r>
        <w:rPr>
          <w:spacing w:val="-4"/>
        </w:rPr>
        <w:t xml:space="preserve"> </w:t>
      </w:r>
      <w:r>
        <w:t>культуры, качеств личности у детей подросткового возраста на основе их группового взаимодействия. Деятельность школьного отделения Движение Первых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Дети и родители самостоятельно принимают решение</w:t>
      </w:r>
      <w:r>
        <w:rPr>
          <w:spacing w:val="40"/>
        </w:rPr>
        <w:t xml:space="preserve"> </w:t>
      </w:r>
      <w:r>
        <w:t xml:space="preserve">об участии в проектах Движения Первых.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</w:t>
      </w:r>
      <w:r>
        <w:rPr>
          <w:spacing w:val="-2"/>
        </w:rPr>
        <w:t>обществе.</w:t>
      </w:r>
    </w:p>
    <w:p w14:paraId="3D367D3D">
      <w:pPr>
        <w:pStyle w:val="9"/>
        <w:spacing w:before="2"/>
        <w:ind w:left="660" w:leftChars="300" w:right="845" w:firstLine="0" w:firstLineChars="0"/>
        <w:jc w:val="both"/>
        <w:rPr>
          <w:i/>
        </w:rPr>
      </w:pPr>
      <w:r>
        <w:t>Одно из</w:t>
      </w:r>
      <w:r>
        <w:rPr>
          <w:spacing w:val="-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Российского движения детей и молодежи «Движение первых»</w:t>
      </w:r>
      <w:r>
        <w:rPr>
          <w:spacing w:val="-1"/>
        </w:rPr>
        <w:t xml:space="preserve"> </w:t>
      </w:r>
      <w:r>
        <w:t>- программа «</w:t>
      </w:r>
      <w:r>
        <w:rPr>
          <w:b/>
        </w:rPr>
        <w:t>Орлята</w:t>
      </w:r>
      <w:r>
        <w:rPr>
          <w:b/>
          <w:spacing w:val="-5"/>
        </w:rPr>
        <w:t xml:space="preserve"> </w:t>
      </w:r>
      <w:r>
        <w:rPr>
          <w:b/>
        </w:rPr>
        <w:t>России</w:t>
      </w:r>
      <w:r>
        <w:t>» – уникальный проект, направленный на развитие</w:t>
      </w:r>
      <w:r>
        <w:rPr>
          <w:spacing w:val="40"/>
        </w:rPr>
        <w:t xml:space="preserve"> </w:t>
      </w:r>
      <w:r>
        <w:t>социальной активности школьников младших классов в рамкам патриотического воспитания</w:t>
      </w:r>
      <w:r>
        <w:rPr>
          <w:spacing w:val="-1"/>
        </w:rPr>
        <w:t xml:space="preserve"> </w:t>
      </w:r>
      <w:r>
        <w:t>граждан РФ.</w:t>
      </w:r>
      <w:r>
        <w:rPr>
          <w:spacing w:val="-3"/>
        </w:rPr>
        <w:t xml:space="preserve"> </w:t>
      </w:r>
      <w:r>
        <w:t>Участниками программы «</w:t>
      </w:r>
      <w:r>
        <w:rPr>
          <w:b/>
        </w:rPr>
        <w:t>Орлята</w:t>
      </w:r>
      <w:r>
        <w:rPr>
          <w:b/>
          <w:spacing w:val="-8"/>
        </w:rPr>
        <w:t xml:space="preserve"> </w:t>
      </w:r>
      <w:r>
        <w:rPr>
          <w:b/>
        </w:rPr>
        <w:t>России</w:t>
      </w:r>
      <w:r>
        <w:t>»</w:t>
      </w:r>
      <w:r>
        <w:rPr>
          <w:spacing w:val="-4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 Обучающиеся</w:t>
      </w:r>
      <w:r>
        <w:rPr>
          <w:spacing w:val="-2"/>
        </w:rPr>
        <w:t xml:space="preserve"> </w:t>
      </w:r>
      <w:r>
        <w:t>принимают 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мероприятиях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Всероссийских</w:t>
      </w:r>
      <w:r>
        <w:rPr>
          <w:spacing w:val="-7"/>
        </w:rPr>
        <w:t xml:space="preserve"> </w:t>
      </w:r>
      <w:r>
        <w:t>акциях «Дней</w:t>
      </w:r>
      <w:r>
        <w:rPr>
          <w:spacing w:val="-1"/>
        </w:rPr>
        <w:t xml:space="preserve"> </w:t>
      </w:r>
      <w:r>
        <w:t>единых действий»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таких</w:t>
      </w:r>
      <w:r>
        <w:rPr>
          <w:spacing w:val="79"/>
        </w:rPr>
        <w:t xml:space="preserve"> </w:t>
      </w:r>
      <w:r>
        <w:t>как:</w:t>
      </w:r>
      <w:r>
        <w:rPr>
          <w:spacing w:val="80"/>
        </w:rPr>
        <w:t xml:space="preserve"> </w:t>
      </w:r>
      <w:r>
        <w:rPr>
          <w:i/>
        </w:rPr>
        <w:t>День</w:t>
      </w:r>
      <w:r>
        <w:rPr>
          <w:i/>
          <w:spacing w:val="80"/>
        </w:rPr>
        <w:t xml:space="preserve"> </w:t>
      </w:r>
      <w:r>
        <w:rPr>
          <w:i/>
        </w:rPr>
        <w:t>знаний,</w:t>
      </w:r>
      <w:r>
        <w:rPr>
          <w:i/>
          <w:spacing w:val="80"/>
        </w:rPr>
        <w:t xml:space="preserve"> </w:t>
      </w:r>
      <w:r>
        <w:rPr>
          <w:i/>
        </w:rPr>
        <w:t>День</w:t>
      </w:r>
      <w:r>
        <w:rPr>
          <w:i/>
          <w:spacing w:val="80"/>
        </w:rPr>
        <w:t xml:space="preserve"> </w:t>
      </w:r>
      <w:r>
        <w:rPr>
          <w:i/>
        </w:rPr>
        <w:t>туризма,</w:t>
      </w:r>
      <w:r>
        <w:rPr>
          <w:i/>
          <w:spacing w:val="80"/>
        </w:rPr>
        <w:t xml:space="preserve"> </w:t>
      </w:r>
      <w:r>
        <w:rPr>
          <w:i/>
        </w:rPr>
        <w:t>День</w:t>
      </w:r>
      <w:r>
        <w:rPr>
          <w:i/>
          <w:spacing w:val="80"/>
        </w:rPr>
        <w:t xml:space="preserve"> </w:t>
      </w:r>
      <w:r>
        <w:rPr>
          <w:i/>
        </w:rPr>
        <w:t>учителя,</w:t>
      </w:r>
      <w:r>
        <w:rPr>
          <w:i/>
          <w:spacing w:val="80"/>
        </w:rPr>
        <w:t xml:space="preserve"> </w:t>
      </w:r>
      <w:r>
        <w:rPr>
          <w:i/>
        </w:rPr>
        <w:t>День</w:t>
      </w:r>
      <w:r>
        <w:rPr>
          <w:i/>
          <w:spacing w:val="80"/>
        </w:rPr>
        <w:t xml:space="preserve"> </w:t>
      </w:r>
      <w:r>
        <w:rPr>
          <w:i/>
        </w:rPr>
        <w:t>народного</w:t>
      </w:r>
    </w:p>
    <w:p w14:paraId="0B83DE9E">
      <w:pPr>
        <w:tabs>
          <w:tab w:val="left" w:pos="10100"/>
        </w:tabs>
        <w:spacing w:before="0" w:line="274" w:lineRule="exact"/>
        <w:ind w:left="660" w:leftChars="300" w:right="0" w:firstLine="0" w:firstLineChars="0"/>
        <w:jc w:val="left"/>
        <w:rPr>
          <w:position w:val="11"/>
          <w:sz w:val="20"/>
        </w:rPr>
      </w:pPr>
      <w:r>
        <w:rPr>
          <w:i/>
          <w:sz w:val="24"/>
        </w:rPr>
        <w:t>единства,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матери,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Отечества,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Конституции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РФ,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Международный</w:t>
      </w:r>
      <w:r>
        <w:rPr>
          <w:i/>
          <w:sz w:val="24"/>
        </w:rPr>
        <w:tab/>
      </w:r>
    </w:p>
    <w:p w14:paraId="008738FD">
      <w:pPr>
        <w:spacing w:before="0" w:line="237" w:lineRule="auto"/>
        <w:ind w:left="660" w:leftChars="300" w:right="846" w:firstLine="0" w:firstLineChars="0"/>
        <w:jc w:val="both"/>
        <w:rPr>
          <w:i/>
          <w:sz w:val="24"/>
        </w:rPr>
      </w:pPr>
      <w:r>
        <w:rPr>
          <w:i/>
          <w:sz w:val="24"/>
        </w:rPr>
        <w:t>день книгодарения,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14:paraId="649885DB">
      <w:pPr>
        <w:spacing w:before="0" w:line="237" w:lineRule="auto"/>
        <w:ind w:left="660" w:leftChars="300" w:right="846" w:firstLine="0" w:firstLineChars="0"/>
        <w:jc w:val="both"/>
        <w:rPr>
          <w:i/>
          <w:sz w:val="24"/>
        </w:rPr>
      </w:pPr>
    </w:p>
    <w:p w14:paraId="3413AD3C">
      <w:pPr>
        <w:spacing w:before="0" w:line="237" w:lineRule="auto"/>
        <w:ind w:left="660" w:leftChars="300" w:right="846" w:firstLine="0" w:firstLineChars="0"/>
        <w:jc w:val="both"/>
        <w:rPr>
          <w:i/>
          <w:sz w:val="24"/>
        </w:rPr>
      </w:pPr>
    </w:p>
    <w:p w14:paraId="5786B57F">
      <w:pPr>
        <w:spacing w:before="0" w:line="237" w:lineRule="auto"/>
        <w:ind w:left="660" w:leftChars="300" w:right="846" w:firstLine="0" w:firstLineChars="0"/>
        <w:jc w:val="both"/>
        <w:rPr>
          <w:i/>
          <w:sz w:val="24"/>
        </w:rPr>
      </w:pPr>
    </w:p>
    <w:p w14:paraId="73D62B69">
      <w:pPr>
        <w:spacing w:before="0" w:line="237" w:lineRule="auto"/>
        <w:ind w:left="660" w:leftChars="300" w:right="846" w:firstLine="0" w:firstLineChars="0"/>
        <w:jc w:val="both"/>
        <w:rPr>
          <w:i/>
          <w:sz w:val="24"/>
        </w:rPr>
      </w:pPr>
    </w:p>
    <w:p w14:paraId="201EA2C8">
      <w:pPr>
        <w:spacing w:before="0" w:line="237" w:lineRule="auto"/>
        <w:ind w:left="660" w:leftChars="300" w:right="846" w:firstLine="0" w:firstLineChars="0"/>
        <w:jc w:val="both"/>
        <w:rPr>
          <w:i/>
          <w:sz w:val="24"/>
        </w:rPr>
      </w:pPr>
    </w:p>
    <w:p w14:paraId="32C06DCC">
      <w:pPr>
        <w:spacing w:before="0" w:line="237" w:lineRule="auto"/>
        <w:ind w:left="660" w:leftChars="300" w:right="846" w:firstLine="0" w:firstLineChars="0"/>
        <w:jc w:val="both"/>
        <w:rPr>
          <w:i/>
          <w:sz w:val="24"/>
        </w:rPr>
      </w:pPr>
    </w:p>
    <w:p w14:paraId="52B7B165">
      <w:pPr>
        <w:spacing w:before="0" w:line="237" w:lineRule="auto"/>
        <w:ind w:left="660" w:leftChars="300" w:right="846" w:firstLine="0" w:firstLineChars="0"/>
        <w:jc w:val="both"/>
        <w:rPr>
          <w:i/>
          <w:sz w:val="24"/>
        </w:rPr>
      </w:pPr>
    </w:p>
    <w:p w14:paraId="080295A8">
      <w:pPr>
        <w:spacing w:before="0" w:line="237" w:lineRule="auto"/>
        <w:ind w:left="660" w:leftChars="300" w:right="846" w:firstLine="0" w:firstLineChars="0"/>
        <w:jc w:val="both"/>
        <w:rPr>
          <w:i/>
          <w:sz w:val="24"/>
        </w:rPr>
      </w:pPr>
    </w:p>
    <w:p w14:paraId="2A72832B">
      <w:pPr>
        <w:spacing w:before="0" w:line="237" w:lineRule="auto"/>
        <w:ind w:left="660" w:leftChars="300" w:right="846" w:firstLine="0" w:firstLineChars="0"/>
        <w:jc w:val="both"/>
        <w:rPr>
          <w:i/>
          <w:sz w:val="24"/>
        </w:rPr>
      </w:pPr>
    </w:p>
    <w:p w14:paraId="4C6C70F4">
      <w:pPr>
        <w:spacing w:before="0" w:line="237" w:lineRule="auto"/>
        <w:ind w:left="660" w:leftChars="300" w:right="846" w:firstLine="0" w:firstLineChars="0"/>
        <w:jc w:val="both"/>
        <w:rPr>
          <w:i/>
          <w:sz w:val="24"/>
        </w:rPr>
      </w:pPr>
    </w:p>
    <w:p w14:paraId="47B2BC58">
      <w:pPr>
        <w:spacing w:before="0" w:line="237" w:lineRule="auto"/>
        <w:ind w:left="660" w:leftChars="300" w:right="846" w:firstLine="0" w:firstLineChars="0"/>
        <w:jc w:val="both"/>
        <w:rPr>
          <w:i/>
          <w:sz w:val="24"/>
        </w:rPr>
      </w:pPr>
    </w:p>
    <w:p w14:paraId="15E74379">
      <w:pPr>
        <w:spacing w:before="0" w:line="237" w:lineRule="auto"/>
        <w:ind w:left="660" w:leftChars="300" w:right="846" w:firstLine="0" w:firstLineChars="0"/>
        <w:jc w:val="both"/>
        <w:rPr>
          <w:i/>
          <w:sz w:val="24"/>
        </w:rPr>
      </w:pPr>
    </w:p>
    <w:p w14:paraId="6FE42493">
      <w:pPr>
        <w:spacing w:before="0" w:line="237" w:lineRule="auto"/>
        <w:ind w:left="660" w:leftChars="300" w:right="846" w:firstLine="0" w:firstLineChars="0"/>
        <w:jc w:val="both"/>
        <w:rPr>
          <w:i/>
          <w:sz w:val="24"/>
        </w:rPr>
      </w:pPr>
    </w:p>
    <w:p w14:paraId="242923E4">
      <w:pPr>
        <w:spacing w:before="0" w:line="237" w:lineRule="auto"/>
        <w:ind w:left="660" w:leftChars="300" w:right="846" w:firstLine="0" w:firstLineChars="0"/>
        <w:jc w:val="both"/>
        <w:rPr>
          <w:i/>
          <w:sz w:val="24"/>
        </w:rPr>
      </w:pPr>
    </w:p>
    <w:p w14:paraId="0D1B3A85">
      <w:pPr>
        <w:spacing w:before="0" w:line="237" w:lineRule="auto"/>
        <w:ind w:left="660" w:leftChars="300" w:right="846" w:firstLine="0" w:firstLineChars="0"/>
        <w:jc w:val="both"/>
        <w:rPr>
          <w:i/>
          <w:sz w:val="24"/>
        </w:rPr>
      </w:pPr>
    </w:p>
    <w:p w14:paraId="1A1F3737">
      <w:pPr>
        <w:spacing w:before="0" w:line="237" w:lineRule="auto"/>
        <w:ind w:left="660" w:leftChars="300" w:right="846" w:firstLine="0" w:firstLineChars="0"/>
        <w:jc w:val="both"/>
        <w:rPr>
          <w:i/>
          <w:sz w:val="24"/>
        </w:rPr>
      </w:pPr>
    </w:p>
    <w:p w14:paraId="0736B909">
      <w:pPr>
        <w:spacing w:before="0" w:line="237" w:lineRule="auto"/>
        <w:ind w:left="660" w:leftChars="300" w:right="846" w:firstLine="0" w:firstLineChars="0"/>
        <w:jc w:val="both"/>
        <w:rPr>
          <w:i/>
          <w:sz w:val="24"/>
        </w:rPr>
      </w:pPr>
    </w:p>
    <w:p w14:paraId="2BC070FA">
      <w:pPr>
        <w:spacing w:before="0" w:line="237" w:lineRule="auto"/>
        <w:ind w:left="660" w:leftChars="300" w:right="846" w:firstLine="0" w:firstLineChars="0"/>
        <w:jc w:val="both"/>
        <w:rPr>
          <w:i/>
          <w:sz w:val="24"/>
        </w:rPr>
      </w:pPr>
    </w:p>
    <w:p w14:paraId="7D1A9DA5">
      <w:pPr>
        <w:spacing w:before="0" w:line="237" w:lineRule="auto"/>
        <w:ind w:left="660" w:leftChars="300" w:right="846" w:firstLine="0" w:firstLineChars="0"/>
        <w:jc w:val="both"/>
        <w:rPr>
          <w:i/>
          <w:sz w:val="24"/>
        </w:rPr>
      </w:pPr>
    </w:p>
    <w:p w14:paraId="5FEE5FED">
      <w:pPr>
        <w:spacing w:before="0" w:line="237" w:lineRule="auto"/>
        <w:ind w:left="660" w:leftChars="300" w:right="846" w:firstLine="0" w:firstLineChars="0"/>
        <w:jc w:val="both"/>
        <w:rPr>
          <w:i/>
          <w:sz w:val="24"/>
        </w:rPr>
      </w:pPr>
    </w:p>
    <w:p w14:paraId="67D73114">
      <w:pPr>
        <w:spacing w:before="0" w:line="237" w:lineRule="auto"/>
        <w:ind w:left="660" w:leftChars="300" w:right="846" w:firstLine="0" w:firstLineChars="0"/>
        <w:jc w:val="both"/>
        <w:rPr>
          <w:i/>
          <w:sz w:val="24"/>
        </w:rPr>
      </w:pPr>
    </w:p>
    <w:p w14:paraId="38A001A3">
      <w:pPr>
        <w:spacing w:before="0" w:line="237" w:lineRule="auto"/>
        <w:ind w:left="660" w:leftChars="300" w:right="846" w:firstLine="0" w:firstLineChars="0"/>
        <w:jc w:val="both"/>
        <w:rPr>
          <w:i/>
          <w:sz w:val="24"/>
        </w:rPr>
      </w:pPr>
    </w:p>
    <w:p w14:paraId="3286786B">
      <w:pPr>
        <w:spacing w:before="0" w:line="237" w:lineRule="auto"/>
        <w:ind w:left="660" w:leftChars="300" w:right="846" w:firstLine="0" w:firstLineChars="0"/>
        <w:jc w:val="both"/>
        <w:rPr>
          <w:i/>
          <w:sz w:val="24"/>
        </w:rPr>
      </w:pPr>
    </w:p>
    <w:p w14:paraId="7BE3F95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660" w:leftChars="300" w:right="581" w:firstLine="713" w:firstLineChars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Действующие на базе школы детские общественные объединения - это добровольные, самоуправляемые, некоммерческие формирования, созданные по инициативе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взрослых,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объединившихся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общности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интересов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для реализации общих целей, указанных в уставе общественного объединения. Его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правовой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основой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ФЗ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19.05.1995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82-ФЗ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(ред.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20.12.2017) «Об общественных объединениях (ст. 5).</w:t>
      </w:r>
    </w:p>
    <w:tbl>
      <w:tblPr>
        <w:tblStyle w:val="6"/>
        <w:tblpPr w:leftFromText="180" w:rightFromText="180" w:vertAnchor="text" w:horzAnchor="page" w:tblpX="1124" w:tblpY="956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6"/>
        <w:gridCol w:w="2624"/>
        <w:gridCol w:w="6498"/>
      </w:tblGrid>
      <w:tr w14:paraId="575C00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96" w:type="dxa"/>
          </w:tcPr>
          <w:p w14:paraId="0F9B672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720" w:leftChars="0" w:hanging="720" w:hangingChars="300"/>
              <w:jc w:val="center"/>
              <w:textAlignment w:val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</w:t>
            </w:r>
          </w:p>
          <w:p w14:paraId="401BDD9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57" w:leftChars="0" w:right="5" w:hanging="657" w:hangingChars="286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п\п</w:t>
            </w:r>
          </w:p>
        </w:tc>
        <w:tc>
          <w:tcPr>
            <w:tcW w:w="2624" w:type="dxa"/>
          </w:tcPr>
          <w:p w14:paraId="6BFCFEA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объединения</w:t>
            </w:r>
          </w:p>
        </w:tc>
        <w:tc>
          <w:tcPr>
            <w:tcW w:w="6498" w:type="dxa"/>
          </w:tcPr>
          <w:p w14:paraId="6EBAA10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</w:t>
            </w:r>
          </w:p>
        </w:tc>
      </w:tr>
      <w:tr w14:paraId="188E3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8" w:hRule="atLeast"/>
        </w:trPr>
        <w:tc>
          <w:tcPr>
            <w:tcW w:w="996" w:type="dxa"/>
          </w:tcPr>
          <w:p w14:paraId="398FBE9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24" w:type="dxa"/>
          </w:tcPr>
          <w:p w14:paraId="72BF406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Отряд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ЮИД</w:t>
            </w:r>
          </w:p>
          <w:p w14:paraId="2B1600D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«</w:t>
            </w:r>
            <w:r>
              <w:rPr>
                <w:b/>
                <w:spacing w:val="-2"/>
                <w:sz w:val="24"/>
                <w:szCs w:val="24"/>
                <w:lang w:val="ru-RU"/>
              </w:rPr>
              <w:t>Зеленый</w:t>
            </w:r>
            <w:r>
              <w:rPr>
                <w:rFonts w:hint="default"/>
                <w:b/>
                <w:spacing w:val="-2"/>
                <w:sz w:val="24"/>
                <w:szCs w:val="24"/>
                <w:lang w:val="ru-RU"/>
              </w:rPr>
              <w:t xml:space="preserve"> свет</w:t>
            </w:r>
            <w:r>
              <w:rPr>
                <w:b/>
                <w:spacing w:val="-2"/>
                <w:sz w:val="24"/>
                <w:szCs w:val="24"/>
              </w:rPr>
              <w:t>»</w:t>
            </w:r>
          </w:p>
        </w:tc>
        <w:tc>
          <w:tcPr>
            <w:tcW w:w="6498" w:type="dxa"/>
          </w:tcPr>
          <w:p w14:paraId="0CD338F6">
            <w:pPr>
              <w:pStyle w:val="14"/>
              <w:keepNext w:val="0"/>
              <w:keepLines w:val="0"/>
              <w:pageBreakBefore w:val="0"/>
              <w:widowControl w:val="0"/>
              <w:tabs>
                <w:tab w:val="left" w:pos="6160"/>
                <w:tab w:val="left" w:pos="66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20" w:leftChars="100" w:right="328" w:rightChars="149" w:firstLine="0" w:firstLineChars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Пропагандистская деятельность </w:t>
            </w:r>
            <w:r>
              <w:rPr>
                <w:sz w:val="24"/>
                <w:szCs w:val="24"/>
              </w:rPr>
              <w:t>предполагает разъяснительную работу для детей дошкольного, младшего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подросткового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вопросам безопасного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поведения на улицах 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</w:rPr>
              <w:t>дорогах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посредством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бесед,викторин, игр, экскурсий, соревнований, конкурсов, КВН,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тематических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утренников,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праздников,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постановки спектаклей,создания агитбригад, а также через создание и использование наглядной агитации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безопасного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участников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дорожного движения, участие во всех окружных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профилактических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мероприятиях,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др. </w:t>
            </w:r>
            <w:r>
              <w:rPr>
                <w:b/>
                <w:i/>
                <w:sz w:val="24"/>
                <w:szCs w:val="24"/>
              </w:rPr>
              <w:t xml:space="preserve">Информационная деятельность </w:t>
            </w:r>
            <w:r>
              <w:rPr>
                <w:sz w:val="24"/>
                <w:szCs w:val="24"/>
              </w:rPr>
              <w:t xml:space="preserve">направлена на информирование участников образовательного процесса </w:t>
            </w:r>
            <w:r>
              <w:rPr>
                <w:sz w:val="24"/>
                <w:szCs w:val="24"/>
                <w:lang w:val="ru-RU"/>
              </w:rPr>
              <w:t>образовательного</w:t>
            </w:r>
            <w:r>
              <w:rPr>
                <w:sz w:val="24"/>
                <w:szCs w:val="24"/>
              </w:rPr>
              <w:t xml:space="preserve"> сообщества о</w:t>
            </w:r>
          </w:p>
          <w:p w14:paraId="1ABCAE03">
            <w:pPr>
              <w:pStyle w:val="14"/>
              <w:tabs>
                <w:tab w:val="left" w:pos="6600"/>
              </w:tabs>
              <w:spacing w:line="270" w:lineRule="exact"/>
              <w:ind w:left="220" w:leftChars="100" w:right="328" w:rightChars="149" w:firstLine="0" w:firstLineChars="0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проблемах детского дорожно- транспортного травматизма и основах безопасного поведения на улицах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дорогах.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предполагает организацию работы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результатам работы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отряда ЮИД, создание стендов «ЮИД в действии»,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стенгазет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«Юный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инспектор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движения»,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листков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«За безопасность движения», размещение значимой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сайте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образовательного учреждения и другой информационной работы </w:t>
            </w:r>
            <w:r>
              <w:rPr>
                <w:b/>
                <w:i/>
                <w:sz w:val="24"/>
                <w:szCs w:val="24"/>
              </w:rPr>
              <w:t xml:space="preserve">Шефская деятельность </w:t>
            </w:r>
            <w:r>
              <w:rPr>
                <w:sz w:val="24"/>
                <w:szCs w:val="24"/>
              </w:rPr>
              <w:t>предусматривает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разъяснительную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пропаганде</w:t>
            </w:r>
            <w:r>
              <w:rPr>
                <w:spacing w:val="-4"/>
                <w:sz w:val="24"/>
                <w:szCs w:val="24"/>
              </w:rPr>
              <w:t xml:space="preserve"> основ</w:t>
            </w:r>
            <w:r>
              <w:rPr>
                <w:rFonts w:hint="default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безопасного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улицах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дорогах для детей дошкольного, младшего школьного 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подросткового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дорожного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саду,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 различных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наглядных средств, а также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организация среди дошкольников </w:t>
            </w:r>
            <w:r>
              <w:rPr>
                <w:sz w:val="24"/>
                <w:szCs w:val="24"/>
                <w:lang w:val="ru-RU"/>
              </w:rPr>
              <w:t>школьников</w:t>
            </w:r>
            <w:r>
              <w:rPr>
                <w:sz w:val="24"/>
                <w:szCs w:val="24"/>
              </w:rPr>
              <w:t xml:space="preserve"> конкурсов рисунков по теме безопасности дорожного движения, разучивание песен и стихов. </w:t>
            </w:r>
            <w:r>
              <w:rPr>
                <w:b/>
                <w:i/>
                <w:sz w:val="24"/>
                <w:szCs w:val="24"/>
              </w:rPr>
              <w:t>Патрульная</w:t>
            </w:r>
            <w:r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деятельность</w:t>
            </w:r>
            <w:r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предполагает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патрулировании и рейдах вместе со взрослыми в целях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предотвращения нарушений со стороны детей и подростков Правил дорожного движения;информирование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/>
              </w:rPr>
              <w:t>нарушении</w:t>
            </w:r>
            <w:r>
              <w:rPr>
                <w:rFonts w:hint="default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школьниками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дорожного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движения;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дежурство у перекрестков в районе школы; организацию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практических игр на территории автогородков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дорожного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автоплощадок;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автоплощадок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пришкольных участках и в других местах,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выделенных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цели;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юными </w:t>
            </w:r>
            <w:r>
              <w:rPr>
                <w:spacing w:val="-2"/>
                <w:sz w:val="24"/>
                <w:szCs w:val="24"/>
              </w:rPr>
              <w:t>велосипедистами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.</w:t>
            </w:r>
          </w:p>
        </w:tc>
      </w:tr>
    </w:tbl>
    <w:p w14:paraId="20370BE5">
      <w:pPr>
        <w:pStyle w:val="9"/>
        <w:spacing w:after="6"/>
        <w:ind w:left="660" w:leftChars="300" w:right="291" w:firstLine="0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правовой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основой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ФЗ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19.05.1995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82-ФЗ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(ред.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20.12.2017) «Об общественных объединениях (ст. 5).</w:t>
      </w:r>
    </w:p>
    <w:p w14:paraId="124B6274">
      <w:pPr>
        <w:spacing w:after="0" w:line="270" w:lineRule="atLeast"/>
        <w:ind w:left="660" w:leftChars="300" w:firstLine="0" w:firstLineChars="0"/>
        <w:rPr>
          <w:sz w:val="24"/>
          <w:szCs w:val="24"/>
        </w:rPr>
        <w:sectPr>
          <w:pgSz w:w="11910" w:h="16840"/>
          <w:pgMar w:top="1040" w:right="560" w:bottom="660" w:left="300" w:header="0" w:footer="388" w:gutter="0"/>
          <w:cols w:space="720" w:num="1"/>
        </w:sectPr>
      </w:pPr>
    </w:p>
    <w:tbl>
      <w:tblPr>
        <w:tblStyle w:val="6"/>
        <w:tblW w:w="10140" w:type="dxa"/>
        <w:tblInd w:w="-29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8"/>
        <w:gridCol w:w="12"/>
        <w:gridCol w:w="2600"/>
        <w:gridCol w:w="4"/>
        <w:gridCol w:w="6504"/>
        <w:gridCol w:w="12"/>
      </w:tblGrid>
      <w:tr w14:paraId="6609FB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08" w:hRule="atLeast"/>
        </w:trPr>
        <w:tc>
          <w:tcPr>
            <w:tcW w:w="1008" w:type="dxa"/>
          </w:tcPr>
          <w:p w14:paraId="6160F6E2">
            <w:pPr>
              <w:pStyle w:val="14"/>
              <w:spacing w:line="268" w:lineRule="exact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612" w:type="dxa"/>
            <w:gridSpan w:val="2"/>
          </w:tcPr>
          <w:p w14:paraId="20D2C4BA">
            <w:pPr>
              <w:pStyle w:val="14"/>
              <w:spacing w:line="273" w:lineRule="exact"/>
              <w:ind w:left="660" w:leftChars="300" w:firstLine="0" w:firstLineChars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Отряд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ДЮП</w:t>
            </w:r>
          </w:p>
        </w:tc>
        <w:tc>
          <w:tcPr>
            <w:tcW w:w="6520" w:type="dxa"/>
            <w:gridSpan w:val="3"/>
          </w:tcPr>
          <w:p w14:paraId="7FACE99E">
            <w:pPr>
              <w:pStyle w:val="14"/>
              <w:spacing w:line="270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Маршрут</w:t>
            </w:r>
            <w:r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«Школа»</w:t>
            </w:r>
          </w:p>
          <w:p w14:paraId="16118D6E">
            <w:pPr>
              <w:pStyle w:val="14"/>
              <w:ind w:left="220" w:leftChars="100" w:right="233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(работа учащихся по контролю над противопожарным состоянием здания школы и ее </w:t>
            </w:r>
            <w:r>
              <w:rPr>
                <w:spacing w:val="-2"/>
                <w:sz w:val="24"/>
                <w:szCs w:val="24"/>
              </w:rPr>
              <w:t>территории)</w:t>
            </w:r>
          </w:p>
          <w:p w14:paraId="5F9EBF9F">
            <w:pPr>
              <w:pStyle w:val="14"/>
              <w:ind w:left="220" w:leftChars="100" w:right="192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ДЮП выявляют нарушения пожарной безопасности в самой школе и на ее территории, сообщают о них учителям, директору школы, заместителю директора по хозяйственной части. Ведут борьбу с курящими учащимися, баловством со спичками, освещают проблемы ПБ на стендах и сайте школы.</w:t>
            </w:r>
          </w:p>
          <w:p w14:paraId="5715ECA1">
            <w:pPr>
              <w:pStyle w:val="14"/>
              <w:spacing w:before="3"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Маршрут</w:t>
            </w:r>
            <w:r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«Детский</w:t>
            </w:r>
            <w:r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4"/>
                <w:sz w:val="24"/>
                <w:szCs w:val="24"/>
              </w:rPr>
              <w:t>сад»</w:t>
            </w:r>
          </w:p>
          <w:p w14:paraId="33FCB255">
            <w:pPr>
              <w:pStyle w:val="14"/>
              <w:tabs>
                <w:tab w:val="left" w:pos="2279"/>
                <w:tab w:val="left" w:pos="2666"/>
              </w:tabs>
              <w:ind w:left="220" w:leftChars="100" w:right="424" w:firstLine="0" w:firstLineChars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(просветительская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организационная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 учащихся с дошкольниками ближайшего или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подшефного детского сада)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Члены ДЮП проводят с дошкольниками специальные игры,обучают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 изготовлению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поделок на противопожарную</w:t>
            </w:r>
          </w:p>
          <w:p w14:paraId="29CA279B">
            <w:pPr>
              <w:pStyle w:val="14"/>
              <w:ind w:left="220" w:leftChars="100" w:right="424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тему,проводят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разъяснительные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 опасности огня.</w:t>
            </w:r>
          </w:p>
          <w:p w14:paraId="5221D8AC">
            <w:pPr>
              <w:pStyle w:val="14"/>
              <w:ind w:left="220" w:leftChars="100" w:right="22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ДЮП помогают проводить тренировки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эвакуации на случай пожара в младших классах. Проводят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соревнования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пожарно-спасательному спорту, принимают участие в соревнованиях («Зарница», «Школа безопасности»).</w:t>
            </w:r>
          </w:p>
          <w:p w14:paraId="346E7999">
            <w:pPr>
              <w:pStyle w:val="14"/>
              <w:spacing w:before="3"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Маршрут</w:t>
            </w:r>
            <w:r>
              <w:rPr>
                <w:b/>
                <w:i/>
                <w:spacing w:val="-2"/>
                <w:sz w:val="24"/>
                <w:szCs w:val="24"/>
              </w:rPr>
              <w:t xml:space="preserve"> «Каникулы»</w:t>
            </w:r>
          </w:p>
          <w:p w14:paraId="333D2920">
            <w:pPr>
              <w:pStyle w:val="14"/>
              <w:ind w:left="220" w:leftChars="100" w:right="23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(профилактическая работа по пожарной безопасности с учащимися во время каникул - в пришкольных оздоровительных лагерях)</w:t>
            </w:r>
          </w:p>
          <w:p w14:paraId="35F38E16">
            <w:pPr>
              <w:pStyle w:val="14"/>
              <w:ind w:left="220" w:leftChars="100" w:right="22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ДЮП проводят профилактическую работу по пожарной безопасности с учащимися младших классов перед уходом детей на каникулы и организуют работу во время каникул.</w:t>
            </w:r>
          </w:p>
          <w:p w14:paraId="081E32AE">
            <w:pPr>
              <w:pStyle w:val="14"/>
              <w:spacing w:before="1"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Маршрут </w:t>
            </w:r>
            <w:r>
              <w:rPr>
                <w:b/>
                <w:i/>
                <w:spacing w:val="-2"/>
                <w:sz w:val="24"/>
                <w:szCs w:val="24"/>
              </w:rPr>
              <w:t>«Ёлка»</w:t>
            </w:r>
          </w:p>
          <w:p w14:paraId="16A4BB9D">
            <w:pPr>
              <w:pStyle w:val="14"/>
              <w:spacing w:line="274" w:lineRule="exact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(работа</w:t>
            </w:r>
            <w:r>
              <w:rPr>
                <w:spacing w:val="67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69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профилактике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пожарной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приподготовке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новогодним </w:t>
            </w:r>
            <w:r>
              <w:rPr>
                <w:spacing w:val="-2"/>
                <w:sz w:val="24"/>
                <w:szCs w:val="24"/>
              </w:rPr>
              <w:t>праздникам)</w:t>
            </w:r>
          </w:p>
          <w:p w14:paraId="7F30B1D7">
            <w:pPr>
              <w:pStyle w:val="14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наблюдения: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новогодняя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елка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школе.</w:t>
            </w:r>
          </w:p>
          <w:p w14:paraId="6134D98D">
            <w:pPr>
              <w:pStyle w:val="14"/>
              <w:spacing w:line="270" w:lineRule="atLeast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ДЮП проводят в классах разъяснительную работу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помещения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елки,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также проверяют выполнение ППБ при проведении новогодних праздников.</w:t>
            </w:r>
          </w:p>
        </w:tc>
      </w:tr>
      <w:tr w14:paraId="0377E2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008" w:type="dxa"/>
          </w:tcPr>
          <w:p w14:paraId="29E8EF7E">
            <w:pPr>
              <w:pStyle w:val="14"/>
              <w:spacing w:line="270" w:lineRule="exact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612" w:type="dxa"/>
            <w:gridSpan w:val="2"/>
          </w:tcPr>
          <w:p w14:paraId="5B4BE794">
            <w:pPr>
              <w:pStyle w:val="14"/>
              <w:spacing w:line="275" w:lineRule="exact"/>
              <w:ind w:left="660" w:leftChars="300" w:firstLine="0" w:firstLineChars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Волонтерский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отряд</w:t>
            </w:r>
          </w:p>
        </w:tc>
        <w:tc>
          <w:tcPr>
            <w:tcW w:w="6520" w:type="dxa"/>
            <w:gridSpan w:val="3"/>
          </w:tcPr>
          <w:p w14:paraId="382DC6C0">
            <w:pPr>
              <w:pStyle w:val="14"/>
              <w:spacing w:line="273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Экологическое</w:t>
            </w:r>
            <w:r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направление</w:t>
            </w:r>
          </w:p>
          <w:p w14:paraId="14F3F1A0">
            <w:pPr>
              <w:pStyle w:val="14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экологии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душе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экологии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вселенной»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(экологические акции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субботники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ЗЕЛЁНЫЙ </w:t>
            </w:r>
            <w:r>
              <w:rPr>
                <w:spacing w:val="-2"/>
                <w:sz w:val="24"/>
                <w:szCs w:val="24"/>
              </w:rPr>
              <w:t>WEEKEND»)</w:t>
            </w:r>
          </w:p>
          <w:p w14:paraId="3DB57201">
            <w:pPr>
              <w:pStyle w:val="14"/>
              <w:spacing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2"/>
                <w:sz w:val="24"/>
                <w:szCs w:val="24"/>
              </w:rPr>
              <w:t>Военно-патриотическое</w:t>
            </w:r>
            <w:r>
              <w:rPr>
                <w:b/>
                <w:i/>
                <w:spacing w:val="24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направление</w:t>
            </w:r>
          </w:p>
          <w:p w14:paraId="6C761662">
            <w:pPr>
              <w:pStyle w:val="14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«Нам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помнить!»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(поддержание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чистоте территориипамятника погибшим односельчанам,</w:t>
            </w:r>
          </w:p>
          <w:p w14:paraId="0BA76490">
            <w:pPr>
              <w:pStyle w:val="14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вахта </w:t>
            </w:r>
            <w:r>
              <w:rPr>
                <w:spacing w:val="-2"/>
                <w:sz w:val="24"/>
                <w:szCs w:val="24"/>
              </w:rPr>
              <w:t>памяти)</w:t>
            </w:r>
          </w:p>
          <w:p w14:paraId="0EBD174B">
            <w:pPr>
              <w:pStyle w:val="14"/>
              <w:spacing w:before="2"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Пропаганда</w:t>
            </w:r>
            <w:r>
              <w:rPr>
                <w:b/>
                <w:i/>
                <w:spacing w:val="-5"/>
                <w:sz w:val="24"/>
                <w:szCs w:val="24"/>
              </w:rPr>
              <w:t xml:space="preserve"> ЗОЖ</w:t>
            </w:r>
          </w:p>
          <w:p w14:paraId="0008CC01">
            <w:pPr>
              <w:pStyle w:val="14"/>
              <w:ind w:left="220" w:leftChars="100" w:right="188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«Спорт и здоровый образ жизни!» (пропаганда здорового образа жизни, участие в акциях по данному направлению, участие в конкурсах социальной рекламы Сделай свой выбор»,</w:t>
            </w:r>
          </w:p>
          <w:p w14:paraId="60EFCE0C">
            <w:pPr>
              <w:pStyle w:val="14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«Будущее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наркотиков»,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16C78722">
            <w:pPr>
              <w:pStyle w:val="14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агитбригадах,проведении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досуговых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 мероприятий; выпуск стенгазет, распространение буклетов, памяток,информационных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листов, мобильных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стендов,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направленныхна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пропаганду здорового образа жизни)</w:t>
            </w:r>
          </w:p>
          <w:p w14:paraId="60A088E6">
            <w:pPr>
              <w:pStyle w:val="14"/>
              <w:spacing w:before="5" w:line="237" w:lineRule="auto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Профилактическая</w:t>
            </w:r>
            <w:r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работа</w:t>
            </w:r>
            <w:r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по</w:t>
            </w:r>
            <w:r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предупреждению девиантного поведения в школьной среде</w:t>
            </w:r>
          </w:p>
          <w:p w14:paraId="2869BD40">
            <w:pPr>
              <w:pStyle w:val="14"/>
              <w:spacing w:line="272" w:lineRule="exact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дети Галактики 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один из </w:t>
            </w:r>
            <w:r>
              <w:rPr>
                <w:spacing w:val="-4"/>
                <w:sz w:val="24"/>
                <w:szCs w:val="24"/>
              </w:rPr>
              <w:t>нас»</w:t>
            </w:r>
          </w:p>
          <w:p w14:paraId="6C3F60E2">
            <w:pPr>
              <w:pStyle w:val="14"/>
              <w:spacing w:before="5"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Духовно-нравственное</w:t>
            </w:r>
            <w:r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воспитание</w:t>
            </w:r>
          </w:p>
          <w:p w14:paraId="72998BBB">
            <w:pPr>
              <w:pStyle w:val="14"/>
              <w:spacing w:line="261" w:lineRule="exact"/>
              <w:ind w:left="220" w:leftChars="100" w:firstLine="0" w:firstLineChars="0"/>
              <w:jc w:val="both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«На встречу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солнцу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добру»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(оказание помощи ветеранампедагогического труда)</w:t>
            </w:r>
          </w:p>
          <w:p w14:paraId="309F06CC">
            <w:pPr>
              <w:pStyle w:val="14"/>
              <w:spacing w:line="261" w:lineRule="exact"/>
              <w:ind w:left="660" w:leftChars="300" w:firstLine="0" w:firstLineChars="0"/>
              <w:rPr>
                <w:spacing w:val="-2"/>
                <w:sz w:val="24"/>
                <w:szCs w:val="24"/>
              </w:rPr>
            </w:pPr>
          </w:p>
        </w:tc>
      </w:tr>
      <w:tr w14:paraId="0BB2B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5244" w:hRule="atLeast"/>
        </w:trPr>
        <w:tc>
          <w:tcPr>
            <w:tcW w:w="1020" w:type="dxa"/>
            <w:gridSpan w:val="2"/>
          </w:tcPr>
          <w:p w14:paraId="0E11E207">
            <w:pPr>
              <w:pStyle w:val="14"/>
              <w:spacing w:line="270" w:lineRule="exact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04" w:type="dxa"/>
            <w:gridSpan w:val="2"/>
          </w:tcPr>
          <w:p w14:paraId="71C619F7">
            <w:pPr>
              <w:pStyle w:val="14"/>
              <w:spacing w:line="275" w:lineRule="exact"/>
              <w:ind w:left="660" w:leftChars="300" w:firstLine="0" w:firstLineChars="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Юнармия</w:t>
            </w:r>
          </w:p>
        </w:tc>
        <w:tc>
          <w:tcPr>
            <w:tcW w:w="6504" w:type="dxa"/>
          </w:tcPr>
          <w:p w14:paraId="07761AB3">
            <w:pPr>
              <w:pStyle w:val="14"/>
              <w:ind w:left="660" w:leftChars="300" w:right="345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Военно-патриотическое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 военно- патриотической направленности,</w:t>
            </w:r>
          </w:p>
          <w:p w14:paraId="280E2C1D">
            <w:pPr>
              <w:pStyle w:val="14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юнармейцев;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начальная военная подготовка; занятия военно-</w:t>
            </w:r>
          </w:p>
          <w:p w14:paraId="5B74DBEB">
            <w:pPr>
              <w:pStyle w:val="14"/>
              <w:ind w:left="660" w:leftChars="300" w:right="424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прикладными видами спорта, в том числе подготовка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команд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военно-спортивной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 Школа безопасности «Зарница»;</w:t>
            </w:r>
          </w:p>
          <w:p w14:paraId="3DEA6A2F">
            <w:pPr>
              <w:pStyle w:val="14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военно-тактические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игры</w:t>
            </w:r>
          </w:p>
          <w:p w14:paraId="00DCC1BA">
            <w:pPr>
              <w:pStyle w:val="14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Личностное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лидерского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мастерства; курс ораторского мастерства; курс этикета;</w:t>
            </w:r>
          </w:p>
          <w:p w14:paraId="36FB9681">
            <w:pPr>
              <w:pStyle w:val="14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волонтерский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юнармейский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центр;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финансовой </w:t>
            </w:r>
            <w:r>
              <w:rPr>
                <w:spacing w:val="-2"/>
                <w:sz w:val="24"/>
                <w:szCs w:val="24"/>
              </w:rPr>
              <w:t>грамотности.</w:t>
            </w:r>
          </w:p>
          <w:p w14:paraId="200CD0A4">
            <w:pPr>
              <w:pStyle w:val="14"/>
              <w:ind w:left="660" w:leftChars="300" w:right="191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Военно-историческое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поисковое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объединение;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 военно-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исторической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миниатюры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моделирования (создание диорам); клуб исторической</w:t>
            </w:r>
          </w:p>
          <w:p w14:paraId="7654C7DF">
            <w:pPr>
              <w:pStyle w:val="14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реконструкции.</w:t>
            </w:r>
          </w:p>
          <w:p w14:paraId="2B695C3F">
            <w:pPr>
              <w:pStyle w:val="14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 патриотической песни; курс батального</w:t>
            </w:r>
          </w:p>
          <w:p w14:paraId="704D1295">
            <w:pPr>
              <w:pStyle w:val="14"/>
              <w:spacing w:line="264" w:lineRule="exact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искусства</w:t>
            </w:r>
          </w:p>
        </w:tc>
      </w:tr>
      <w:tr w14:paraId="47508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12" w:type="dxa"/>
          <w:trHeight w:val="2761" w:hRule="atLeast"/>
        </w:trPr>
        <w:tc>
          <w:tcPr>
            <w:tcW w:w="1020" w:type="dxa"/>
            <w:gridSpan w:val="2"/>
          </w:tcPr>
          <w:p w14:paraId="06E8ED47">
            <w:pPr>
              <w:pStyle w:val="14"/>
              <w:spacing w:line="270" w:lineRule="exact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604" w:type="dxa"/>
            <w:gridSpan w:val="2"/>
          </w:tcPr>
          <w:p w14:paraId="060419E8">
            <w:pPr>
              <w:pStyle w:val="14"/>
              <w:ind w:left="220" w:leftChars="100" w:right="794" w:firstLine="0" w:firstLineChars="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Школьный </w:t>
            </w:r>
            <w:r>
              <w:rPr>
                <w:b/>
                <w:sz w:val="24"/>
                <w:szCs w:val="24"/>
              </w:rPr>
              <w:t>спортивный</w:t>
            </w:r>
            <w:r>
              <w:rPr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клуб</w:t>
            </w:r>
          </w:p>
        </w:tc>
        <w:tc>
          <w:tcPr>
            <w:tcW w:w="6504" w:type="dxa"/>
          </w:tcPr>
          <w:p w14:paraId="1EB7C6DA">
            <w:pPr>
              <w:pStyle w:val="14"/>
              <w:ind w:left="660" w:leftChars="300" w:right="1287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деятельности объединений дополнительногообразования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спортивно- оздоровительной направленности;</w:t>
            </w:r>
          </w:p>
          <w:p w14:paraId="70632CD8">
            <w:pPr>
              <w:pStyle w:val="14"/>
              <w:ind w:left="660" w:leftChars="300" w:right="66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-выявление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одаренных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привлечение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 в различныевиды спорта;</w:t>
            </w:r>
          </w:p>
          <w:p w14:paraId="0A667E8A">
            <w:pPr>
              <w:pStyle w:val="14"/>
              <w:ind w:left="660" w:leftChars="300" w:right="424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-пропаганда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организация досугаучащихся;</w:t>
            </w:r>
          </w:p>
          <w:p w14:paraId="173F45A1">
            <w:pPr>
              <w:pStyle w:val="14"/>
              <w:spacing w:line="270" w:lineRule="exact"/>
              <w:ind w:left="660" w:leftChars="300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-вовлечение детей, находящихся в трудной жизненной ситуации в объединения дополнительного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клуба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внеурочные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мероприятия;</w:t>
            </w:r>
          </w:p>
          <w:p w14:paraId="0000F43A">
            <w:pPr>
              <w:pStyle w:val="14"/>
              <w:ind w:left="660" w:leftChars="300" w:right="2086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-проведение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спортивно-массовых </w:t>
            </w:r>
            <w:r>
              <w:rPr>
                <w:spacing w:val="-2"/>
                <w:sz w:val="24"/>
                <w:szCs w:val="24"/>
              </w:rPr>
              <w:t>мероприятий,</w:t>
            </w:r>
          </w:p>
          <w:p w14:paraId="28C3E820">
            <w:pPr>
              <w:pStyle w:val="14"/>
              <w:ind w:left="660" w:leftChars="300" w:right="1177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-подготовка обучающихся к сдаче норм ВФСК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ГТО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кучастию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соревнованиях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спортивно-массовых мероприятиях;</w:t>
            </w:r>
          </w:p>
          <w:p w14:paraId="330B65F9">
            <w:pPr>
              <w:pStyle w:val="14"/>
              <w:spacing w:line="270" w:lineRule="atLeast"/>
              <w:ind w:left="660" w:leftChars="300" w:right="106" w:firstLine="0" w:firstLineChars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-информационно-агитационное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</w:t>
            </w:r>
          </w:p>
        </w:tc>
      </w:tr>
    </w:tbl>
    <w:p w14:paraId="75AAD863">
      <w:pPr>
        <w:spacing w:before="0" w:line="237" w:lineRule="auto"/>
        <w:ind w:left="660" w:leftChars="300" w:right="846" w:firstLine="713" w:firstLineChars="0"/>
        <w:jc w:val="both"/>
        <w:rPr>
          <w:sz w:val="24"/>
          <w:szCs w:val="24"/>
        </w:rPr>
      </w:pPr>
    </w:p>
    <w:p w14:paraId="5190BE61">
      <w:pPr>
        <w:spacing w:before="0" w:line="237" w:lineRule="auto"/>
        <w:ind w:left="660" w:leftChars="300" w:right="846" w:firstLine="713" w:firstLineChars="0"/>
        <w:jc w:val="both"/>
        <w:rPr>
          <w:rFonts w:hint="default"/>
          <w:i/>
          <w:sz w:val="24"/>
          <w:lang w:val="ru-RU"/>
        </w:rPr>
      </w:pPr>
      <w:r>
        <w:rPr>
          <w:sz w:val="24"/>
          <w:szCs w:val="24"/>
        </w:rPr>
        <w:t>Работа школьных объединений дает ребенку возможность получить социально значимый опыт гражданского поведения,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</w:t>
      </w:r>
      <w:r>
        <w:rPr>
          <w:rFonts w:hint="default"/>
          <w:sz w:val="24"/>
          <w:szCs w:val="24"/>
          <w:lang w:val="ru-RU"/>
        </w:rPr>
        <w:t>.</w:t>
      </w:r>
    </w:p>
    <w:p w14:paraId="4855A1E3">
      <w:pPr>
        <w:pStyle w:val="9"/>
        <w:spacing w:before="70"/>
        <w:ind w:left="660" w:leftChars="300" w:firstLine="0" w:firstLineChars="0"/>
        <w:rPr>
          <w:i/>
          <w:sz w:val="20"/>
        </w:rPr>
      </w:pPr>
    </w:p>
    <w:p w14:paraId="1F77202A">
      <w:pPr>
        <w:pStyle w:val="9"/>
        <w:ind w:left="660" w:leftChars="300" w:firstLine="0" w:firstLineChars="0"/>
        <w:rPr>
          <w:highlight w:val="lightGray"/>
        </w:rPr>
      </w:pPr>
      <w:r>
        <w:rPr>
          <w:i/>
          <w:sz w:val="20"/>
          <w:highlight w:val="lightGray"/>
        </w:rP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10194925</wp:posOffset>
                </wp:positionH>
                <wp:positionV relativeFrom="page">
                  <wp:posOffset>3686175</wp:posOffset>
                </wp:positionV>
                <wp:extent cx="426720" cy="6350"/>
                <wp:effectExtent l="0" t="0" r="0" b="0"/>
                <wp:wrapNone/>
                <wp:docPr id="201" name="Graphic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" h="6350">
                              <a:moveTo>
                                <a:pt x="4267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6720" y="6096"/>
                              </a:lnTo>
                              <a:lnTo>
                                <a:pt x="426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1" o:spid="_x0000_s1026" o:spt="100" style="position:absolute;left:0pt;margin-left:802.75pt;margin-top:290.25pt;height:0.5pt;width:33.6pt;mso-position-horizontal-relative:page;mso-position-vertical-relative:page;z-index:251674624;mso-width-relative:page;mso-height-relative:page;" fillcolor="#000000" filled="t" stroked="f" coordsize="426720,6350" o:gfxdata="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O/G4Q/c&#10;AAAADQEAAA8AAAAAAAAAAQAgAAAAIgAAAGRycy9kb3ducmV2LnhtbFBLAQIUABQAAAAIAIdO4kBL&#10;KBLMHAIAANsEAAAOAAAAAAAAAAEAIAAAACsBAABkcnMvZTJvRG9jLnhtbFBLBQYAAAAABgAGAFkB&#10;AAC5BQAAAAA=&#10;" path="m426720,0l0,0,0,6096,426720,6096,42672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0"/>
          <w:highlight w:val="lightGray"/>
        </w:rP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10194925</wp:posOffset>
                </wp:positionH>
                <wp:positionV relativeFrom="page">
                  <wp:posOffset>3686175</wp:posOffset>
                </wp:positionV>
                <wp:extent cx="426720" cy="6350"/>
                <wp:effectExtent l="0" t="0" r="0" b="0"/>
                <wp:wrapNone/>
                <wp:docPr id="203" name="Graphic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" h="6350">
                              <a:moveTo>
                                <a:pt x="4267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6720" y="6096"/>
                              </a:lnTo>
                              <a:lnTo>
                                <a:pt x="426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3" o:spid="_x0000_s1026" o:spt="100" style="position:absolute;left:0pt;margin-left:802.75pt;margin-top:290.25pt;height:0.5pt;width:33.6pt;mso-position-horizontal-relative:page;mso-position-vertical-relative:page;z-index:251671552;mso-width-relative:page;mso-height-relative:page;" fillcolor="#000000" filled="t" stroked="f" coordsize="426720,6350" o:gfxdata="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vxuEP&#10;3AAAAA0BAAAPAAAAAAAAAAEAIAAAACIAAABkcnMvZG93bnJldi54bWxQSwECFAAUAAAACACHTuJA&#10;7pErCR0CAADbBAAADgAAAAAAAAABACAAAAArAQAAZHJzL2Uyb0RvYy54bWxQSwUGAAAAAAYABgBZ&#10;AQAAugUAAAAA&#10;" path="m426720,0l0,0,0,6096,426720,6096,42672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0"/>
          <w:highlight w:val="lightGray"/>
        </w:rP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10194925</wp:posOffset>
                </wp:positionH>
                <wp:positionV relativeFrom="page">
                  <wp:posOffset>3686175</wp:posOffset>
                </wp:positionV>
                <wp:extent cx="426720" cy="6350"/>
                <wp:effectExtent l="0" t="0" r="0" b="0"/>
                <wp:wrapNone/>
                <wp:docPr id="205" name="Graphic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" h="6350">
                              <a:moveTo>
                                <a:pt x="4267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6720" y="6096"/>
                              </a:lnTo>
                              <a:lnTo>
                                <a:pt x="426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5" o:spid="_x0000_s1026" o:spt="100" style="position:absolute;left:0pt;margin-left:802.75pt;margin-top:290.25pt;height:0.5pt;width:33.6pt;mso-position-horizontal-relative:page;mso-position-vertical-relative:page;z-index:251672576;mso-width-relative:page;mso-height-relative:page;" fillcolor="#000000" filled="t" stroked="f" coordsize="426720,6350" o:gfxdata="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vxuEP&#10;3AAAAA0BAAAPAAAAAAAAAAEAIAAAACIAAABkcnMvZG93bnJldi54bWxQSwECFAAUAAAACACHTuJA&#10;QF0QnR0CAADbBAAADgAAAAAAAAABACAAAAArAQAAZHJzL2Uyb0RvYy54bWxQSwUGAAAAAAYABgBZ&#10;AQAAugUAAAAA&#10;" path="m426720,0l0,0,0,6096,426720,6096,42672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color w:val="000000"/>
          <w:spacing w:val="-32"/>
          <w:highlight w:val="lightGray"/>
          <w:shd w:val="clear" w:color="auto" w:fill="FFC000"/>
        </w:rPr>
        <w:t xml:space="preserve"> </w:t>
      </w:r>
      <w:r>
        <w:rPr>
          <w:b/>
          <w:bCs/>
          <w:color w:val="000000"/>
          <w:highlight w:val="lightGray"/>
          <w:shd w:val="clear" w:color="auto" w:fill="FFC000"/>
        </w:rPr>
        <w:t>Модуль</w:t>
      </w:r>
      <w:r>
        <w:rPr>
          <w:b/>
          <w:bCs/>
          <w:color w:val="000000"/>
          <w:spacing w:val="-6"/>
          <w:highlight w:val="lightGray"/>
          <w:shd w:val="clear" w:color="auto" w:fill="FFC000"/>
        </w:rPr>
        <w:t xml:space="preserve"> </w:t>
      </w:r>
      <w:r>
        <w:rPr>
          <w:b/>
          <w:bCs/>
          <w:color w:val="000000"/>
          <w:highlight w:val="lightGray"/>
          <w:shd w:val="clear" w:color="auto" w:fill="FFC000"/>
        </w:rPr>
        <w:t>«Школьный</w:t>
      </w:r>
      <w:r>
        <w:rPr>
          <w:b/>
          <w:bCs/>
          <w:color w:val="000000"/>
          <w:spacing w:val="-5"/>
          <w:highlight w:val="lightGray"/>
          <w:shd w:val="clear" w:color="auto" w:fill="FFC000"/>
        </w:rPr>
        <w:t xml:space="preserve"> </w:t>
      </w:r>
      <w:r>
        <w:rPr>
          <w:b/>
          <w:bCs/>
          <w:color w:val="000000"/>
          <w:highlight w:val="lightGray"/>
          <w:shd w:val="clear" w:color="auto" w:fill="FFC000"/>
        </w:rPr>
        <w:t>театр»</w:t>
      </w:r>
      <w:r>
        <w:rPr>
          <w:b/>
          <w:bCs/>
          <w:color w:val="000000"/>
          <w:spacing w:val="-6"/>
          <w:highlight w:val="lightGray"/>
          <w:shd w:val="clear" w:color="auto" w:fill="FFC000"/>
        </w:rPr>
        <w:t xml:space="preserve"> </w:t>
      </w:r>
      <w:r>
        <w:rPr>
          <w:b/>
          <w:bCs/>
          <w:color w:val="000000"/>
          <w:highlight w:val="lightGray"/>
          <w:shd w:val="clear" w:color="auto" w:fill="FFC000"/>
        </w:rPr>
        <w:t>-</w:t>
      </w:r>
      <w:r>
        <w:rPr>
          <w:b/>
          <w:bCs/>
          <w:color w:val="000000"/>
          <w:spacing w:val="-5"/>
          <w:highlight w:val="lightGray"/>
          <w:shd w:val="clear" w:color="auto" w:fill="FFC000"/>
        </w:rPr>
        <w:t xml:space="preserve"> </w:t>
      </w:r>
      <w:r>
        <w:rPr>
          <w:b/>
          <w:bCs/>
          <w:color w:val="000000"/>
          <w:highlight w:val="lightGray"/>
          <w:shd w:val="clear" w:color="auto" w:fill="FFC000"/>
        </w:rPr>
        <w:t>«</w:t>
      </w:r>
      <w:r>
        <w:rPr>
          <w:b/>
          <w:bCs/>
          <w:color w:val="000000"/>
          <w:highlight w:val="lightGray"/>
          <w:shd w:val="clear" w:color="auto" w:fill="FFC000"/>
          <w:lang w:val="ru-RU"/>
        </w:rPr>
        <w:t>Школьная</w:t>
      </w:r>
      <w:r>
        <w:rPr>
          <w:rFonts w:hint="default"/>
          <w:b/>
          <w:bCs/>
          <w:color w:val="000000"/>
          <w:highlight w:val="lightGray"/>
          <w:shd w:val="clear" w:color="auto" w:fill="FFC000"/>
          <w:lang w:val="ru-RU"/>
        </w:rPr>
        <w:t xml:space="preserve"> сказка</w:t>
      </w:r>
      <w:r>
        <w:rPr>
          <w:b/>
          <w:bCs/>
          <w:color w:val="000000"/>
          <w:spacing w:val="-2"/>
          <w:highlight w:val="lightGray"/>
          <w:shd w:val="clear" w:color="auto" w:fill="FFC000"/>
        </w:rPr>
        <w:t>»</w:t>
      </w:r>
      <w:r>
        <w:rPr>
          <w:color w:val="000000"/>
          <w:highlight w:val="lightGray"/>
          <w:shd w:val="clear" w:color="auto" w:fill="FFC000"/>
        </w:rPr>
        <w:tab/>
      </w:r>
    </w:p>
    <w:p w14:paraId="58BE653B">
      <w:pPr>
        <w:pStyle w:val="9"/>
        <w:spacing w:before="271"/>
        <w:ind w:left="660" w:leftChars="300" w:right="841" w:firstLine="713" w:firstLineChars="0"/>
        <w:jc w:val="both"/>
      </w:pPr>
      <w:r>
        <w:t>Школьное театральное движение «</w:t>
      </w:r>
      <w:r>
        <w:rPr>
          <w:lang w:val="ru-RU"/>
        </w:rPr>
        <w:t>Школьная</w:t>
      </w:r>
      <w:r>
        <w:rPr>
          <w:rFonts w:hint="default"/>
          <w:lang w:val="ru-RU"/>
        </w:rPr>
        <w:t xml:space="preserve"> сказка</w:t>
      </w:r>
      <w:r>
        <w:t>» основано на применении театральной педагогики и хорошо развитой системе музыкально-эстетического воспитания обучающихся в лицее. Имеющиеся ресурсы творческих, профессиональных педагогов, активных и талантливых детей и любящих родителей дают возможность создать в школе интересную насыщенную жизнь, состоящую из многочисленных концертов, капустников, театральных постановок, праздничных мероприятий и массовых праздников высокого уровня подготовки и качества проведения.</w:t>
      </w:r>
    </w:p>
    <w:p w14:paraId="12E318D3">
      <w:pPr>
        <w:pStyle w:val="9"/>
        <w:spacing w:before="77" w:line="242" w:lineRule="auto"/>
        <w:ind w:left="660" w:leftChars="300" w:right="849" w:firstLine="0" w:firstLineChars="0"/>
        <w:jc w:val="both"/>
        <w:rPr>
          <w:rFonts w:hint="default"/>
          <w:lang w:val="ru-RU"/>
        </w:rPr>
      </w:pPr>
      <w:r>
        <w:t xml:space="preserve">Школьный театр зарегистрирован </w:t>
      </w:r>
      <w:r>
        <w:rPr>
          <w:sz w:val="20"/>
        </w:rPr>
        <w:t>на сайте «</w:t>
      </w:r>
      <w:r>
        <w:t>Всероссийский перечень (реестр) школьных театров»</w:t>
      </w:r>
      <w:r>
        <w:rPr>
          <w:spacing w:val="40"/>
        </w:rPr>
        <w:t xml:space="preserve"> </w:t>
      </w:r>
      <w:r>
        <w:t xml:space="preserve">и имеет регистрационный номер № </w:t>
      </w:r>
      <w:r>
        <w:rPr>
          <w:rFonts w:hint="default"/>
          <w:lang w:val="ru-RU"/>
        </w:rPr>
        <w:t>23-1542263708.</w:t>
      </w:r>
    </w:p>
    <w:p w14:paraId="3ED75E7B">
      <w:pPr>
        <w:pStyle w:val="9"/>
        <w:ind w:left="660" w:leftChars="300" w:right="849" w:firstLine="0" w:firstLineChars="0"/>
        <w:jc w:val="both"/>
      </w:pPr>
      <w:r>
        <w:t>Театральное движение может быть и уроком и увлекательной игрой, средством погружения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другую</w:t>
      </w:r>
      <w:r>
        <w:rPr>
          <w:spacing w:val="-6"/>
        </w:rPr>
        <w:t xml:space="preserve"> </w:t>
      </w:r>
      <w:r>
        <w:t>эпоху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открытием</w:t>
      </w:r>
      <w:r>
        <w:rPr>
          <w:spacing w:val="-7"/>
        </w:rPr>
        <w:t xml:space="preserve"> </w:t>
      </w:r>
      <w:r>
        <w:t>неизвестных</w:t>
      </w:r>
      <w:r>
        <w:rPr>
          <w:spacing w:val="-9"/>
        </w:rPr>
        <w:t xml:space="preserve"> </w:t>
      </w:r>
      <w:r>
        <w:t>граней</w:t>
      </w:r>
      <w:r>
        <w:rPr>
          <w:spacing w:val="-3"/>
        </w:rPr>
        <w:t xml:space="preserve"> </w:t>
      </w:r>
      <w:r>
        <w:t>современности.</w:t>
      </w:r>
      <w:r>
        <w:rPr>
          <w:spacing w:val="-7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помогает усваивать в практике диалога нравственные и научные истины, учит быть самим собой и</w:t>
      </w:r>
    </w:p>
    <w:p w14:paraId="656D80AD">
      <w:pPr>
        <w:pStyle w:val="9"/>
        <w:ind w:left="660" w:leftChars="300" w:right="849" w:firstLine="0" w:firstLineChars="0"/>
        <w:jc w:val="both"/>
      </w:pPr>
      <w:r>
        <w:t>«другим», перевоплощаться в героя и проживать множество жизней, духовных коллизий, драматических испытаний характера. Иными словами, театральная деятельность — путь ребенка в общечеловеческую культуру, к нравственным ценностям своего народа.</w:t>
      </w:r>
    </w:p>
    <w:p w14:paraId="141A9C51">
      <w:pPr>
        <w:pStyle w:val="9"/>
        <w:spacing w:before="9"/>
        <w:ind w:left="660" w:leftChars="300" w:firstLine="0" w:firstLineChars="0"/>
        <w:rPr>
          <w:sz w:val="14"/>
        </w:rPr>
      </w:pPr>
    </w:p>
    <w:p w14:paraId="3F1BBCBA">
      <w:pPr>
        <w:pStyle w:val="9"/>
        <w:spacing w:before="111"/>
        <w:ind w:left="660" w:leftChars="300" w:right="843" w:firstLine="0" w:firstLineChars="0"/>
        <w:jc w:val="both"/>
      </w:pPr>
      <w:r>
        <w:t>Задачи школьного театрального сообщества совпадает с идеей организации целостного образовательного пространства школы как культурного мира, в котором он, школьный</w:t>
      </w:r>
      <w:r>
        <w:rPr>
          <w:spacing w:val="80"/>
        </w:rPr>
        <w:t xml:space="preserve"> </w:t>
      </w:r>
      <w:r>
        <w:t>театр,</w:t>
      </w:r>
      <w:r>
        <w:rPr>
          <w:spacing w:val="80"/>
        </w:rPr>
        <w:t xml:space="preserve"> </w:t>
      </w:r>
      <w:r>
        <w:t>становясь</w:t>
      </w:r>
      <w:r>
        <w:rPr>
          <w:spacing w:val="80"/>
        </w:rPr>
        <w:t xml:space="preserve"> </w:t>
      </w:r>
      <w:r>
        <w:t>художественно-эстетическим</w:t>
      </w:r>
      <w:r>
        <w:rPr>
          <w:spacing w:val="80"/>
        </w:rPr>
        <w:t xml:space="preserve"> </w:t>
      </w:r>
      <w:r>
        <w:t>образовательным</w:t>
      </w:r>
      <w:r>
        <w:rPr>
          <w:spacing w:val="80"/>
        </w:rPr>
        <w:t xml:space="preserve"> </w:t>
      </w:r>
      <w:r>
        <w:t>действом,</w:t>
      </w:r>
    </w:p>
    <w:p w14:paraId="397EF0F1">
      <w:pPr>
        <w:pStyle w:val="9"/>
        <w:tabs>
          <w:tab w:val="left" w:pos="10096"/>
        </w:tabs>
        <w:spacing w:line="274" w:lineRule="exact"/>
        <w:ind w:left="660" w:leftChars="300" w:firstLine="0" w:firstLineChars="0"/>
        <w:rPr>
          <w:position w:val="10"/>
          <w:sz w:val="20"/>
        </w:rPr>
      </w:pPr>
      <w:r>
        <w:t>проявляет</w:t>
      </w:r>
      <w:r>
        <w:rPr>
          <w:spacing w:val="60"/>
        </w:rPr>
        <w:t xml:space="preserve"> </w:t>
      </w:r>
      <w:r>
        <w:t>свою</w:t>
      </w:r>
      <w:r>
        <w:rPr>
          <w:spacing w:val="61"/>
        </w:rPr>
        <w:t xml:space="preserve"> </w:t>
      </w:r>
      <w:r>
        <w:t>неповторимость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глубину,</w:t>
      </w:r>
      <w:r>
        <w:rPr>
          <w:spacing w:val="69"/>
        </w:rPr>
        <w:t xml:space="preserve"> </w:t>
      </w:r>
      <w:r>
        <w:t>красоту</w:t>
      </w:r>
      <w:r>
        <w:rPr>
          <w:spacing w:val="59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парадоксальность.</w:t>
      </w:r>
      <w:r>
        <w:rPr>
          <w:spacing w:val="65"/>
        </w:rPr>
        <w:t xml:space="preserve"> </w:t>
      </w:r>
      <w:r>
        <w:rPr>
          <w:spacing w:val="-2"/>
        </w:rPr>
        <w:t>Театральное</w:t>
      </w:r>
      <w:r>
        <w:tab/>
      </w:r>
    </w:p>
    <w:p w14:paraId="774D15E2">
      <w:pPr>
        <w:pStyle w:val="9"/>
        <w:ind w:left="660" w:leftChars="300" w:right="844" w:firstLine="0" w:firstLineChars="0"/>
        <w:jc w:val="both"/>
      </w:pPr>
      <w:r>
        <w:t>движение позволяет развивать интеллектуальные, коммуникативные и предметно- практические качества личности школьника, творческое его воображение, развивать художественный вкус и эстетическое чувство прекрасного, воспитывать уважительное отношение между членами коллектива, воспитание в детях добра, любви к ближним, внимания к людям, родной земле, неравнодушного отношения к окружающему миру, любовь к культуре и истории своей страны, вместе с тем воспитывать дисциплинированность, собранность, настойчивость, работоспособность, смелость, волю. Все что необходимо для участия в этом движении школьнику</w:t>
      </w:r>
      <w:r>
        <w:rPr>
          <w:spacing w:val="-1"/>
        </w:rPr>
        <w:t xml:space="preserve"> </w:t>
      </w:r>
      <w:r>
        <w:t>– это желание.</w:t>
      </w:r>
    </w:p>
    <w:p w14:paraId="08CCF5CD">
      <w:pPr>
        <w:pStyle w:val="9"/>
        <w:spacing w:before="124"/>
        <w:ind w:left="660" w:leftChars="300" w:firstLine="0" w:firstLineChars="0"/>
      </w:pPr>
    </w:p>
    <w:p w14:paraId="7152A5DC">
      <w:pPr>
        <w:pStyle w:val="9"/>
        <w:spacing w:before="124"/>
        <w:ind w:left="660" w:leftChars="300" w:firstLine="0" w:firstLineChars="0"/>
      </w:pPr>
    </w:p>
    <w:p w14:paraId="00FC4DC1">
      <w:pPr>
        <w:pStyle w:val="2"/>
        <w:tabs>
          <w:tab w:val="left" w:pos="9807"/>
        </w:tabs>
        <w:ind w:left="660" w:leftChars="300" w:firstLine="0" w:firstLineChars="0"/>
      </w:pPr>
      <w:r>
        <w:rPr>
          <w:b w:val="0"/>
          <w:color w:val="000000"/>
          <w:spacing w:val="-32"/>
          <w:shd w:val="clear" w:color="auto" w:fill="C2D69B"/>
        </w:rPr>
        <w:t xml:space="preserve"> </w:t>
      </w:r>
      <w:r>
        <w:rPr>
          <w:color w:val="000000"/>
          <w:highlight w:val="lightGray"/>
          <w:shd w:val="clear" w:color="auto" w:fill="C2D69B"/>
        </w:rPr>
        <w:t>Модуль</w:t>
      </w:r>
      <w:r>
        <w:rPr>
          <w:color w:val="000000"/>
          <w:spacing w:val="-9"/>
          <w:highlight w:val="lightGray"/>
          <w:shd w:val="clear" w:color="auto" w:fill="C2D69B"/>
        </w:rPr>
        <w:t xml:space="preserve"> </w:t>
      </w:r>
      <w:r>
        <w:rPr>
          <w:color w:val="000000"/>
          <w:highlight w:val="lightGray"/>
          <w:shd w:val="clear" w:color="auto" w:fill="C2D69B"/>
        </w:rPr>
        <w:t>«Школьный</w:t>
      </w:r>
      <w:r>
        <w:rPr>
          <w:color w:val="000000"/>
          <w:spacing w:val="-8"/>
          <w:highlight w:val="lightGray"/>
          <w:shd w:val="clear" w:color="auto" w:fill="C2D69B"/>
        </w:rPr>
        <w:t xml:space="preserve"> </w:t>
      </w:r>
      <w:r>
        <w:rPr>
          <w:color w:val="000000"/>
          <w:highlight w:val="lightGray"/>
          <w:shd w:val="clear" w:color="auto" w:fill="C2D69B"/>
        </w:rPr>
        <w:t>музей»</w:t>
      </w:r>
      <w:r>
        <w:rPr>
          <w:color w:val="000000"/>
          <w:spacing w:val="-8"/>
          <w:highlight w:val="lightGray"/>
          <w:shd w:val="clear" w:color="auto" w:fill="C2D69B"/>
        </w:rPr>
        <w:t xml:space="preserve"> </w:t>
      </w:r>
      <w:r>
        <w:rPr>
          <w:color w:val="000000"/>
          <w:highlight w:val="lightGray"/>
          <w:shd w:val="clear" w:color="auto" w:fill="C2D69B"/>
        </w:rPr>
        <w:t>-</w:t>
      </w:r>
      <w:r>
        <w:rPr>
          <w:color w:val="000000"/>
          <w:spacing w:val="-4"/>
          <w:highlight w:val="lightGray"/>
          <w:shd w:val="clear" w:color="auto" w:fill="C2D69B"/>
        </w:rPr>
        <w:t xml:space="preserve"> </w:t>
      </w:r>
      <w:r>
        <w:rPr>
          <w:color w:val="000000"/>
          <w:highlight w:val="lightGray"/>
          <w:shd w:val="clear" w:color="auto" w:fill="C2D69B"/>
        </w:rPr>
        <w:t>«</w:t>
      </w:r>
      <w:r>
        <w:rPr>
          <w:color w:val="000000"/>
          <w:highlight w:val="lightGray"/>
          <w:shd w:val="clear" w:color="auto" w:fill="C2D69B"/>
          <w:lang w:val="ru-RU"/>
        </w:rPr>
        <w:t>Музей</w:t>
      </w:r>
      <w:r>
        <w:rPr>
          <w:rFonts w:hint="default"/>
          <w:color w:val="000000"/>
          <w:highlight w:val="lightGray"/>
          <w:shd w:val="clear" w:color="auto" w:fill="C2D69B"/>
          <w:lang w:val="ru-RU"/>
        </w:rPr>
        <w:t xml:space="preserve"> Боевой славы</w:t>
      </w:r>
      <w:r>
        <w:rPr>
          <w:color w:val="000000"/>
          <w:spacing w:val="-2"/>
          <w:highlight w:val="lightGray"/>
          <w:shd w:val="clear" w:color="auto" w:fill="C2D69B"/>
        </w:rPr>
        <w:t>»</w:t>
      </w:r>
      <w:r>
        <w:rPr>
          <w:color w:val="000000"/>
          <w:highlight w:val="lightGray"/>
          <w:shd w:val="clear" w:color="auto" w:fill="C2D69B"/>
        </w:rPr>
        <w:tab/>
      </w:r>
    </w:p>
    <w:p w14:paraId="177B0225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</w:p>
    <w:p w14:paraId="0DB440A1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line="240" w:lineRule="auto"/>
        <w:ind w:left="660" w:leftChars="300" w:right="944" w:rightChars="429" w:firstLine="713" w:firstLineChars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Музей посвящен памяти Героя Советского Союза Токарликова Никиты Евдокимовича,</w:t>
      </w:r>
    </w:p>
    <w:p w14:paraId="70C6AEFA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участникам ВОВ, воинам –интернационалистам-воспитанникам нашей школы, на стендах музея отражаются передовики Акционерного общества имени Н.Е.Токарликова.</w:t>
      </w:r>
    </w:p>
    <w:p w14:paraId="05AF2E2A"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713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  <w:r>
        <w:t>Музей</w:t>
      </w:r>
      <w:r>
        <w:rPr>
          <w:spacing w:val="-4"/>
        </w:rPr>
        <w:t xml:space="preserve"> </w:t>
      </w:r>
      <w:r>
        <w:t>создан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rPr>
          <w:spacing w:val="-6"/>
          <w:lang w:val="ru-RU"/>
        </w:rPr>
        <w:t>п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оказать подвиг солдата, честно выполнившего свой воинский долг, формирование чувства патриотизма посредством приобщения детей к процессу сохранения исторической памяти, уважения к подвигу воинов-интернационалистов, формируя у подрастающего поколения активной гражданской позиции.</w:t>
      </w:r>
    </w:p>
    <w:p w14:paraId="343EC23B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line="240" w:lineRule="auto"/>
        <w:ind w:left="660" w:leftChars="300" w:right="944" w:rightChars="429" w:firstLine="0" w:firstLineChars="0"/>
        <w:jc w:val="both"/>
        <w:textAlignment w:val="auto"/>
      </w:pPr>
    </w:p>
    <w:p w14:paraId="252AD0A6">
      <w:pPr>
        <w:pStyle w:val="9"/>
        <w:spacing w:line="242" w:lineRule="auto"/>
        <w:ind w:left="660" w:leftChars="300" w:right="841" w:firstLine="713" w:firstLineChars="0"/>
        <w:rPr>
          <w:rFonts w:hint="default"/>
          <w:lang w:val="ru-RU"/>
        </w:rPr>
      </w:pPr>
      <w:r>
        <w:t>Музей</w:t>
      </w:r>
      <w:r>
        <w:rPr>
          <w:spacing w:val="40"/>
        </w:rPr>
        <w:t xml:space="preserve"> </w:t>
      </w:r>
      <w:r>
        <w:t>зарегистрирован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сайте</w:t>
      </w:r>
      <w:r>
        <w:rPr>
          <w:spacing w:val="40"/>
        </w:rPr>
        <w:t xml:space="preserve"> </w:t>
      </w:r>
      <w:r>
        <w:t>«Реестр</w:t>
      </w:r>
      <w:r>
        <w:rPr>
          <w:spacing w:val="40"/>
        </w:rPr>
        <w:t xml:space="preserve"> </w:t>
      </w:r>
      <w:r>
        <w:t>музеев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39"/>
        </w:rPr>
        <w:t xml:space="preserve"> </w:t>
      </w:r>
      <w:r>
        <w:t>организаций»</w:t>
      </w:r>
      <w:r>
        <w:rPr>
          <w:spacing w:val="39"/>
        </w:rPr>
        <w:t xml:space="preserve"> </w:t>
      </w:r>
      <w:r>
        <w:t>и имеет регистрационный номер № 2</w:t>
      </w:r>
      <w:r>
        <w:rPr>
          <w:rFonts w:hint="default"/>
          <w:lang w:val="ru-RU"/>
        </w:rPr>
        <w:t>5950</w:t>
      </w:r>
    </w:p>
    <w:p w14:paraId="346415DA">
      <w:pPr>
        <w:pStyle w:val="9"/>
        <w:spacing w:line="242" w:lineRule="auto"/>
        <w:ind w:left="660" w:leftChars="300" w:right="3884" w:firstLine="0" w:firstLineChars="0"/>
      </w:pPr>
      <w:r>
        <w:t>Музей</w:t>
      </w:r>
      <w:r>
        <w:rPr>
          <w:spacing w:val="-11"/>
        </w:rPr>
        <w:t xml:space="preserve"> </w:t>
      </w:r>
      <w:r>
        <w:t>ведет</w:t>
      </w:r>
      <w:r>
        <w:rPr>
          <w:spacing w:val="-10"/>
        </w:rPr>
        <w:t xml:space="preserve"> </w:t>
      </w:r>
      <w:r>
        <w:t>свою</w:t>
      </w:r>
      <w:r>
        <w:rPr>
          <w:spacing w:val="-15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 xml:space="preserve">направлениям: </w:t>
      </w:r>
    </w:p>
    <w:p w14:paraId="136A27CB">
      <w:pPr>
        <w:pStyle w:val="11"/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  <w:lang w:val="ru-RU"/>
        </w:rPr>
        <w:t>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 xml:space="preserve">спользование культурных ценностей города и края для развития детей и подростков; </w:t>
      </w:r>
    </w:p>
    <w:p w14:paraId="421C1B76">
      <w:pPr>
        <w:pStyle w:val="11"/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  <w:lang w:val="ru-RU"/>
        </w:rPr>
        <w:t>с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одействие в организации и проведении учебно-воспитательного процесса;</w:t>
      </w:r>
    </w:p>
    <w:p w14:paraId="28AC2B0F">
      <w:pPr>
        <w:pStyle w:val="11"/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охрана и пропаганда памятников истории, культуры и природы родного города;</w:t>
      </w:r>
    </w:p>
    <w:p w14:paraId="595DDA41">
      <w:pPr>
        <w:pStyle w:val="11"/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активная экскурсионно-массовая работа с учащимися, с населением, тесная связь с ветеранскими и общественными объединениями;</w:t>
      </w:r>
    </w:p>
    <w:p w14:paraId="7D95A4CE">
      <w:pPr>
        <w:pStyle w:val="11"/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формирование фонда музея и обеспечение его сохранности.</w:t>
      </w:r>
    </w:p>
    <w:p w14:paraId="70CF25CA">
      <w:pPr>
        <w:pStyle w:val="9"/>
        <w:spacing w:before="5" w:line="237" w:lineRule="auto"/>
        <w:ind w:left="660" w:leftChars="300" w:right="3884" w:firstLine="0" w:firstLineChars="0"/>
      </w:pPr>
    </w:p>
    <w:p w14:paraId="4B9BCC6E">
      <w:pPr>
        <w:pStyle w:val="9"/>
        <w:spacing w:before="5" w:line="237" w:lineRule="auto"/>
        <w:ind w:left="660" w:leftChars="300" w:right="3884" w:firstLine="0" w:firstLineChars="0"/>
      </w:pPr>
    </w:p>
    <w:p w14:paraId="0ADB5020">
      <w:pPr>
        <w:pStyle w:val="9"/>
        <w:spacing w:before="5" w:line="237" w:lineRule="auto"/>
        <w:ind w:left="660" w:leftChars="300" w:right="3884" w:firstLine="0" w:firstLineChars="0"/>
      </w:pPr>
    </w:p>
    <w:p w14:paraId="045E7735">
      <w:pPr>
        <w:pStyle w:val="2"/>
        <w:tabs>
          <w:tab w:val="left" w:pos="9807"/>
        </w:tabs>
        <w:spacing w:before="62"/>
        <w:ind w:left="660" w:leftChars="300" w:firstLine="0" w:firstLineChars="0"/>
      </w:pPr>
      <w:r>
        <w:rPr>
          <w:b w:val="0"/>
          <w:color w:val="000000"/>
          <w:spacing w:val="-32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РАЗДЕЛ</w:t>
      </w:r>
      <w:r>
        <w:rPr>
          <w:color w:val="000000"/>
          <w:spacing w:val="-7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3.</w:t>
      </w:r>
      <w:r>
        <w:rPr>
          <w:color w:val="000000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ОРГАНИЗАЦИОННЫЙ</w:t>
      </w:r>
      <w:r>
        <w:rPr>
          <w:color w:val="000000"/>
          <w:shd w:val="clear" w:color="auto" w:fill="D9D9D9"/>
        </w:rPr>
        <w:tab/>
      </w:r>
    </w:p>
    <w:p w14:paraId="5280E28F">
      <w:pPr>
        <w:pStyle w:val="9"/>
        <w:spacing w:before="271"/>
        <w:ind w:left="660" w:leftChars="300" w:right="840" w:firstLine="0" w:firstLineChars="0"/>
        <w:jc w:val="both"/>
      </w:pPr>
      <w: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</w:t>
      </w:r>
    </w:p>
    <w:p w14:paraId="413125A0">
      <w:pPr>
        <w:pStyle w:val="9"/>
        <w:spacing w:before="5" w:line="237" w:lineRule="auto"/>
        <w:ind w:left="660" w:leftChars="300" w:right="851" w:firstLine="0" w:firstLineChars="0"/>
        <w:jc w:val="both"/>
      </w:pPr>
      <w:r>
        <w:t xml:space="preserve">Уклад </w:t>
      </w:r>
      <w:r>
        <w:rPr>
          <w:lang w:val="ru-RU"/>
        </w:rPr>
        <w:t>школы</w:t>
      </w:r>
      <w:r>
        <w:rPr>
          <w:rFonts w:hint="default"/>
          <w:lang w:val="ru-RU"/>
        </w:rPr>
        <w:t xml:space="preserve"> </w:t>
      </w:r>
      <w:r>
        <w:t>направлен на сохранение преемственности принципов воспитания на всех уровнях общего образования:</w:t>
      </w:r>
    </w:p>
    <w:p w14:paraId="1AC04C50">
      <w:pPr>
        <w:pStyle w:val="9"/>
        <w:spacing w:before="4"/>
        <w:ind w:left="660" w:leftChars="300" w:right="843" w:firstLine="0" w:firstLineChars="0"/>
        <w:jc w:val="both"/>
      </w:pPr>
      <w:r>
        <w:rPr>
          <w:rFonts w:ascii="Wingdings" w:hAnsi="Wingdings"/>
        </w:rPr>
        <w:t></w:t>
      </w:r>
      <w:r>
        <w:t xml:space="preserve"> 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14:paraId="565B35EA">
      <w:pPr>
        <w:pStyle w:val="9"/>
        <w:spacing w:line="242" w:lineRule="auto"/>
        <w:ind w:left="660" w:leftChars="300" w:right="856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14:paraId="156F63B4">
      <w:pPr>
        <w:pStyle w:val="9"/>
        <w:spacing w:line="242" w:lineRule="auto"/>
        <w:ind w:left="660" w:leftChars="300" w:right="849" w:firstLine="0" w:firstLineChars="0"/>
        <w:jc w:val="both"/>
      </w:pPr>
      <w:r>
        <w:rPr>
          <w:rFonts w:ascii="Wingdings" w:hAnsi="Wingdings"/>
        </w:rPr>
        <w:t></w:t>
      </w:r>
      <w:r>
        <w:t xml:space="preserve"> взаимодействие с родителями (законными представителями) по вопросам </w:t>
      </w:r>
      <w:r>
        <w:rPr>
          <w:spacing w:val="-2"/>
        </w:rPr>
        <w:t>воспитания;</w:t>
      </w:r>
    </w:p>
    <w:p w14:paraId="7905926D">
      <w:pPr>
        <w:pStyle w:val="9"/>
        <w:ind w:left="660" w:leftChars="300" w:right="853" w:firstLine="0" w:firstLineChars="0"/>
        <w:jc w:val="both"/>
      </w:pPr>
      <w:r>
        <w:rPr>
          <w:rFonts w:ascii="Wingdings" w:hAnsi="Wingdings"/>
        </w:rPr>
        <w:t></w:t>
      </w:r>
      <w:r>
        <w:t xml:space="preserve"> 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14:paraId="52931C4E">
      <w:pPr>
        <w:pStyle w:val="9"/>
        <w:ind w:left="660" w:leftChars="300" w:right="839" w:firstLine="0" w:firstLineChars="0"/>
        <w:jc w:val="both"/>
      </w:pPr>
      <w:r>
        <w:t>Педагог</w:t>
      </w:r>
      <w:r>
        <w:rPr>
          <w:spacing w:val="40"/>
        </w:rPr>
        <w:t xml:space="preserve"> </w:t>
      </w:r>
      <w:r>
        <w:t>являет собой всегда главный для обучающихся</w:t>
      </w:r>
      <w:r>
        <w:rPr>
          <w:spacing w:val="40"/>
        </w:rPr>
        <w:t xml:space="preserve"> </w:t>
      </w:r>
      <w:r>
        <w:t>пример нравственного и гражданского личностного поведения. В лицее создано методическое объединение классных руководителей, которое помогает учителям школы</w:t>
      </w:r>
      <w:r>
        <w:rPr>
          <w:spacing w:val="40"/>
        </w:rPr>
        <w:t xml:space="preserve"> </w:t>
      </w:r>
      <w:r>
        <w:t>разобраться в нормативно- правовой базе</w:t>
      </w:r>
      <w:r>
        <w:rPr>
          <w:spacing w:val="40"/>
        </w:rPr>
        <w:t xml:space="preserve"> </w:t>
      </w:r>
      <w:r>
        <w:t>в потоке информации, обеспечивающей успешный</w:t>
      </w:r>
      <w:r>
        <w:rPr>
          <w:spacing w:val="40"/>
        </w:rPr>
        <w:t xml:space="preserve"> </w:t>
      </w:r>
      <w:r>
        <w:t>воспитательный</w:t>
      </w:r>
      <w:r>
        <w:rPr>
          <w:spacing w:val="40"/>
        </w:rPr>
        <w:t xml:space="preserve"> </w:t>
      </w:r>
      <w:r>
        <w:rPr>
          <w:spacing w:val="-2"/>
        </w:rPr>
        <w:t>процесс</w:t>
      </w:r>
    </w:p>
    <w:p w14:paraId="6414B723">
      <w:pPr>
        <w:pStyle w:val="9"/>
        <w:spacing w:line="242" w:lineRule="auto"/>
        <w:ind w:left="660" w:leftChars="300" w:right="844" w:firstLine="0" w:firstLineChars="0"/>
        <w:jc w:val="both"/>
      </w:pPr>
      <w:r>
        <w:t>Совершенствование</w:t>
      </w:r>
      <w:r>
        <w:rPr>
          <w:spacing w:val="-4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кадров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духовно- нравственного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молодежи,</w:t>
      </w:r>
      <w:r>
        <w:rPr>
          <w:spacing w:val="40"/>
        </w:rPr>
        <w:t xml:space="preserve"> </w:t>
      </w:r>
      <w:r>
        <w:t>один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главных</w:t>
      </w:r>
      <w:r>
        <w:rPr>
          <w:spacing w:val="40"/>
        </w:rPr>
        <w:t xml:space="preserve"> </w:t>
      </w:r>
      <w:r>
        <w:t>вопросов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реализации</w:t>
      </w:r>
    </w:p>
    <w:p w14:paraId="1041D51C">
      <w:pPr>
        <w:pStyle w:val="9"/>
        <w:tabs>
          <w:tab w:val="right" w:pos="10297"/>
        </w:tabs>
        <w:spacing w:line="271" w:lineRule="exact"/>
        <w:ind w:left="660" w:leftChars="300" w:firstLine="0" w:firstLineChars="0"/>
        <w:rPr>
          <w:position w:val="10"/>
          <w:sz w:val="20"/>
        </w:rPr>
      </w:pP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воспитания.</w:t>
      </w:r>
      <w:r>
        <w:rPr>
          <w:spacing w:val="51"/>
        </w:rPr>
        <w:t xml:space="preserve"> </w:t>
      </w:r>
      <w:r>
        <w:t>Мероприятия</w:t>
      </w:r>
      <w:r>
        <w:rPr>
          <w:spacing w:val="-1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подготовке</w:t>
      </w:r>
      <w:r>
        <w:rPr>
          <w:spacing w:val="-6"/>
        </w:rPr>
        <w:t xml:space="preserve"> </w:t>
      </w:r>
      <w:r>
        <w:rPr>
          <w:spacing w:val="-2"/>
        </w:rPr>
        <w:t>кадров:</w:t>
      </w:r>
      <w:r>
        <w:tab/>
      </w:r>
    </w:p>
    <w:p w14:paraId="0EB0B0B3">
      <w:pPr>
        <w:pStyle w:val="9"/>
        <w:spacing w:line="237" w:lineRule="auto"/>
        <w:ind w:left="660" w:leftChars="300" w:firstLine="0" w:firstLineChars="0"/>
      </w:pPr>
      <w:r>
        <w:rPr>
          <w:rFonts w:ascii="Wingdings" w:hAnsi="Wingdings"/>
        </w:rPr>
        <w:t></w:t>
      </w:r>
      <w:r>
        <w:rPr>
          <w:spacing w:val="63"/>
        </w:rPr>
        <w:t xml:space="preserve"> </w:t>
      </w:r>
      <w:r>
        <w:t>сопровождение</w:t>
      </w:r>
      <w:r>
        <w:rPr>
          <w:spacing w:val="-7"/>
        </w:rPr>
        <w:t xml:space="preserve"> </w:t>
      </w:r>
      <w:r>
        <w:t>молодых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вновь</w:t>
      </w:r>
      <w:r>
        <w:rPr>
          <w:spacing w:val="-10"/>
        </w:rPr>
        <w:t xml:space="preserve"> </w:t>
      </w:r>
      <w:r>
        <w:t>поступивших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работу педагогических работников</w:t>
      </w:r>
      <w:r>
        <w:rPr>
          <w:spacing w:val="40"/>
        </w:rPr>
        <w:t xml:space="preserve"> </w:t>
      </w:r>
      <w:r>
        <w:t>(работа школы наставничества);</w:t>
      </w:r>
    </w:p>
    <w:p w14:paraId="0478A0C4">
      <w:pPr>
        <w:pStyle w:val="9"/>
        <w:spacing w:line="237" w:lineRule="auto"/>
        <w:ind w:left="660" w:leftChars="300" w:right="841" w:firstLine="0" w:firstLineChars="0"/>
      </w:pPr>
      <w:r>
        <w:rPr>
          <w:rFonts w:ascii="Wingdings" w:hAnsi="Wingdings"/>
        </w:rPr>
        <w:t></w:t>
      </w:r>
      <w:r>
        <w:rPr>
          <w:spacing w:val="70"/>
        </w:rPr>
        <w:t xml:space="preserve"> </w:t>
      </w: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педагогическими</w:t>
      </w:r>
      <w:r>
        <w:rPr>
          <w:spacing w:val="-2"/>
        </w:rPr>
        <w:t xml:space="preserve"> </w:t>
      </w:r>
      <w:r>
        <w:t>работниками</w:t>
      </w:r>
      <w:r>
        <w:rPr>
          <w:spacing w:val="-7"/>
        </w:rPr>
        <w:t xml:space="preserve"> </w:t>
      </w:r>
      <w:r>
        <w:t>по запросам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 по вопросам классного руководства);</w:t>
      </w:r>
    </w:p>
    <w:p w14:paraId="4684005F">
      <w:pPr>
        <w:pStyle w:val="9"/>
        <w:spacing w:before="2" w:line="275" w:lineRule="exact"/>
        <w:ind w:left="660" w:leftChars="300" w:firstLine="0" w:firstLineChars="0"/>
      </w:pPr>
      <w:r>
        <w:rPr>
          <w:rFonts w:ascii="Wingdings" w:hAnsi="Wingdings"/>
        </w:rPr>
        <w:t></w:t>
      </w:r>
      <w:r>
        <w:rPr>
          <w:spacing w:val="58"/>
        </w:rPr>
        <w:t xml:space="preserve"> </w:t>
      </w:r>
      <w:r>
        <w:t>контроль</w:t>
      </w:r>
      <w:r>
        <w:rPr>
          <w:spacing w:val="-11"/>
        </w:rPr>
        <w:t xml:space="preserve"> </w:t>
      </w:r>
      <w:r>
        <w:t>оформления</w:t>
      </w:r>
      <w:r>
        <w:rPr>
          <w:spacing w:val="-7"/>
        </w:rPr>
        <w:t xml:space="preserve"> </w:t>
      </w:r>
      <w:r>
        <w:t>учебно-педагогической</w:t>
      </w:r>
      <w:r>
        <w:rPr>
          <w:spacing w:val="-10"/>
        </w:rPr>
        <w:t xml:space="preserve"> </w:t>
      </w:r>
      <w:r>
        <w:rPr>
          <w:spacing w:val="-2"/>
        </w:rPr>
        <w:t>документации;</w:t>
      </w:r>
    </w:p>
    <w:p w14:paraId="4703F5AE">
      <w:pPr>
        <w:pStyle w:val="9"/>
        <w:ind w:left="660" w:leftChars="300" w:right="844" w:firstLine="0" w:firstLineChars="0"/>
        <w:jc w:val="both"/>
      </w:pPr>
      <w:r>
        <w:rPr>
          <w:rFonts w:ascii="Wingdings" w:hAnsi="Wingdings"/>
        </w:rPr>
        <w:t></w:t>
      </w:r>
      <w:r>
        <w:t xml:space="preserve"> проведение конференций, «круглых столов», семинаров по педагогическим и другим проблемам духовно-нравственного воспитания и просвещения </w:t>
      </w:r>
      <w:r>
        <w:rPr>
          <w:spacing w:val="-2"/>
        </w:rPr>
        <w:t>обучающихся;</w:t>
      </w:r>
    </w:p>
    <w:p w14:paraId="7B5A67BD">
      <w:pPr>
        <w:pStyle w:val="9"/>
        <w:spacing w:before="4" w:line="237" w:lineRule="auto"/>
        <w:ind w:left="660" w:leftChars="300" w:right="847" w:firstLine="0" w:firstLineChars="0"/>
        <w:jc w:val="both"/>
      </w:pPr>
      <w:r>
        <w:rPr>
          <w:rFonts w:ascii="Wingdings" w:hAnsi="Wingdings"/>
        </w:rPr>
        <w:t></w:t>
      </w:r>
      <w:r>
        <w:t xml:space="preserve"> участие в постоянно действующих учебных курсах, семинарах по вопросам </w:t>
      </w:r>
      <w:r>
        <w:rPr>
          <w:spacing w:val="-2"/>
        </w:rPr>
        <w:t>воспитания;</w:t>
      </w:r>
    </w:p>
    <w:p w14:paraId="1CADF382">
      <w:pPr>
        <w:pStyle w:val="9"/>
        <w:spacing w:before="6" w:line="237" w:lineRule="auto"/>
        <w:ind w:left="660" w:leftChars="300" w:right="854" w:firstLine="0" w:firstLineChars="0"/>
        <w:jc w:val="both"/>
      </w:pPr>
      <w:r>
        <w:rPr>
          <w:rFonts w:ascii="Wingdings" w:hAnsi="Wingdings"/>
        </w:rPr>
        <w:t></w:t>
      </w:r>
      <w:r>
        <w:t xml:space="preserve"> участие в работе городских и региональных</w:t>
      </w:r>
      <w:r>
        <w:rPr>
          <w:spacing w:val="40"/>
        </w:rPr>
        <w:t xml:space="preserve"> </w:t>
      </w:r>
      <w:r>
        <w:t>методических объединений представление опыта работы школы;</w:t>
      </w:r>
    </w:p>
    <w:p w14:paraId="5483D959">
      <w:pPr>
        <w:pStyle w:val="9"/>
        <w:spacing w:before="5" w:line="237" w:lineRule="auto"/>
        <w:ind w:left="660" w:leftChars="300" w:right="839" w:firstLine="0" w:firstLineChars="0"/>
        <w:jc w:val="both"/>
      </w:pPr>
      <w:r>
        <w:rPr>
          <w:rFonts w:ascii="Wingdings" w:hAnsi="Wingdings"/>
        </w:rPr>
        <w:t></w:t>
      </w:r>
      <w:r>
        <w:t xml:space="preserve"> участие в работе постоянно действующего методического семинара по духовно- нравственному воспитанию.</w:t>
      </w:r>
    </w:p>
    <w:p w14:paraId="519B5744">
      <w:pPr>
        <w:pStyle w:val="9"/>
        <w:spacing w:before="3"/>
        <w:ind w:left="660" w:leftChars="300" w:right="844" w:firstLine="0" w:firstLineChars="0"/>
        <w:jc w:val="both"/>
      </w:pPr>
      <w:r>
        <w:t>С 2023г. в школе введена должность Советника директора по воспитательной работе по инициативе Министерства просвещения в рамках проекта «Патриотическое воспитание граждан РФ».</w:t>
      </w:r>
    </w:p>
    <w:p w14:paraId="03E51BEC">
      <w:pPr>
        <w:pStyle w:val="9"/>
        <w:ind w:left="660" w:leftChars="300" w:right="849" w:firstLine="0" w:firstLineChars="0"/>
        <w:jc w:val="both"/>
      </w:pPr>
      <w:r>
        <w:t>В педагогическом плане среди базовых национальных ценностей необходимо установить одну</w:t>
      </w:r>
      <w:r>
        <w:rPr>
          <w:spacing w:val="40"/>
        </w:rPr>
        <w:t xml:space="preserve"> </w:t>
      </w:r>
      <w:r>
        <w:t>важнейшую, системообразующую, дающую жизнь в душе детей всем другим ценностям — ценность Учителя.</w:t>
      </w:r>
    </w:p>
    <w:p w14:paraId="43B71886">
      <w:pPr>
        <w:pStyle w:val="9"/>
        <w:spacing w:before="1"/>
        <w:ind w:left="660" w:leftChars="300" w:right="839" w:firstLine="0" w:firstLineChars="0"/>
        <w:jc w:val="both"/>
        <w:rPr>
          <w:spacing w:val="-4"/>
        </w:rPr>
      </w:pPr>
      <w:r>
        <w:t>Структура штаба воспитательной работы: Заместитель директора по воспитательной работе – Советник по</w:t>
      </w:r>
      <w:r>
        <w:rPr>
          <w:spacing w:val="40"/>
        </w:rPr>
        <w:t xml:space="preserve"> </w:t>
      </w:r>
      <w:r>
        <w:t>воспитанию – педагог – организатор – педагог – психолог - руководитель ШМО классных руководителей – руководитель школьного клуба – руководитель ШМО ДОП – педагог- библиотекарь – медицинская сестра -</w:t>
      </w:r>
      <w:r>
        <w:rPr>
          <w:spacing w:val="40"/>
        </w:rPr>
        <w:t xml:space="preserve"> </w:t>
      </w:r>
      <w:r>
        <w:t xml:space="preserve">инспектор </w:t>
      </w:r>
      <w:r>
        <w:rPr>
          <w:spacing w:val="-4"/>
        </w:rPr>
        <w:t>ПДН.</w:t>
      </w:r>
    </w:p>
    <w:p w14:paraId="3444B94C">
      <w:pPr>
        <w:pStyle w:val="9"/>
        <w:spacing w:before="1"/>
        <w:ind w:left="660" w:leftChars="300" w:right="839" w:firstLine="0" w:firstLineChars="0"/>
        <w:jc w:val="both"/>
        <w:rPr>
          <w:spacing w:val="-4"/>
        </w:rPr>
      </w:pPr>
    </w:p>
    <w:p w14:paraId="112E34CD">
      <w:pPr>
        <w:pStyle w:val="9"/>
        <w:spacing w:before="1"/>
        <w:ind w:left="660" w:leftChars="300" w:right="839" w:firstLine="0" w:firstLineChars="0"/>
        <w:jc w:val="both"/>
        <w:rPr>
          <w:spacing w:val="-4"/>
        </w:rPr>
      </w:pPr>
    </w:p>
    <w:p w14:paraId="3FC80337">
      <w:pPr>
        <w:pStyle w:val="9"/>
        <w:spacing w:before="1"/>
        <w:ind w:left="660" w:leftChars="300" w:right="839" w:firstLine="0" w:firstLineChars="0"/>
        <w:jc w:val="both"/>
        <w:rPr>
          <w:spacing w:val="-4"/>
        </w:rPr>
      </w:pPr>
    </w:p>
    <w:p w14:paraId="3EC298DD">
      <w:pPr>
        <w:pStyle w:val="9"/>
        <w:spacing w:before="1"/>
        <w:ind w:left="660" w:leftChars="300" w:right="839" w:firstLine="0" w:firstLineChars="0"/>
        <w:jc w:val="both"/>
        <w:rPr>
          <w:spacing w:val="-4"/>
        </w:rPr>
      </w:pPr>
    </w:p>
    <w:p w14:paraId="42D7682B">
      <w:pPr>
        <w:pStyle w:val="9"/>
        <w:spacing w:before="1"/>
        <w:ind w:left="660" w:leftChars="300" w:right="839" w:firstLine="0" w:firstLineChars="0"/>
        <w:jc w:val="both"/>
        <w:rPr>
          <w:spacing w:val="-4"/>
        </w:rPr>
      </w:pPr>
    </w:p>
    <w:p w14:paraId="73E9D17B">
      <w:pPr>
        <w:pStyle w:val="9"/>
        <w:spacing w:before="1"/>
        <w:ind w:left="660" w:leftChars="300" w:right="839" w:firstLine="0" w:firstLineChars="0"/>
        <w:jc w:val="both"/>
        <w:rPr>
          <w:spacing w:val="-4"/>
        </w:rPr>
      </w:pPr>
    </w:p>
    <w:p w14:paraId="5BDE2319">
      <w:pPr>
        <w:pStyle w:val="2"/>
        <w:numPr>
          <w:ilvl w:val="0"/>
          <w:numId w:val="0"/>
        </w:numPr>
        <w:tabs>
          <w:tab w:val="left" w:pos="759"/>
          <w:tab w:val="left" w:pos="9807"/>
        </w:tabs>
        <w:spacing w:before="62" w:after="0" w:line="240" w:lineRule="auto"/>
        <w:ind w:leftChars="300" w:right="0" w:rightChars="0"/>
        <w:jc w:val="left"/>
      </w:pPr>
      <w:r>
        <w:rPr>
          <w:rFonts w:hint="default"/>
          <w:color w:val="000000"/>
          <w:shd w:val="clear" w:color="auto" w:fill="D9D9D9"/>
          <w:lang w:val="ru-RU"/>
        </w:rPr>
        <w:t xml:space="preserve">3.1 </w:t>
      </w:r>
      <w:r>
        <w:rPr>
          <w:color w:val="000000"/>
          <w:shd w:val="clear" w:color="auto" w:fill="D9D9D9"/>
        </w:rPr>
        <w:t>Кадровое</w:t>
      </w:r>
      <w:r>
        <w:rPr>
          <w:color w:val="000000"/>
          <w:spacing w:val="-13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обеспечение</w:t>
      </w:r>
    </w:p>
    <w:p w14:paraId="428AECBF">
      <w:pPr>
        <w:pStyle w:val="9"/>
        <w:spacing w:before="271"/>
        <w:ind w:left="660" w:leftChars="300" w:firstLine="0" w:firstLineChars="0"/>
        <w:rPr>
          <w:highlight w:val="lightGray"/>
        </w:rPr>
      </w:pPr>
      <w:r>
        <w:rPr>
          <w:color w:val="000000"/>
          <w:spacing w:val="-2"/>
          <w:highlight w:val="lightGray"/>
          <w:u w:val="single"/>
          <w:shd w:val="clear" w:color="auto" w:fill="FBD4B4"/>
        </w:rPr>
        <w:t>Руководящий</w:t>
      </w:r>
      <w:r>
        <w:rPr>
          <w:color w:val="000000"/>
          <w:spacing w:val="-1"/>
          <w:highlight w:val="lightGray"/>
          <w:u w:val="single"/>
          <w:shd w:val="clear" w:color="auto" w:fill="FBD4B4"/>
        </w:rPr>
        <w:t xml:space="preserve"> </w:t>
      </w:r>
      <w:r>
        <w:rPr>
          <w:color w:val="000000"/>
          <w:spacing w:val="-2"/>
          <w:highlight w:val="lightGray"/>
          <w:u w:val="single"/>
          <w:shd w:val="clear" w:color="auto" w:fill="FBD4B4"/>
        </w:rPr>
        <w:t>состав:</w:t>
      </w:r>
    </w:p>
    <w:p w14:paraId="196FC34B">
      <w:pPr>
        <w:spacing w:before="0" w:line="242" w:lineRule="auto"/>
        <w:ind w:left="660" w:leftChars="300" w:right="1783" w:firstLine="0" w:firstLineChars="0"/>
        <w:jc w:val="left"/>
        <w:rPr>
          <w:sz w:val="24"/>
        </w:rPr>
      </w:pPr>
      <w:r>
        <w:rPr>
          <w:b/>
          <w:sz w:val="24"/>
        </w:rPr>
        <w:t>Заместитель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директора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УВР:</w:t>
      </w:r>
      <w:r>
        <w:rPr>
          <w:b/>
          <w:spacing w:val="80"/>
          <w:sz w:val="24"/>
        </w:rPr>
        <w:t xml:space="preserve"> </w:t>
      </w:r>
      <w:r>
        <w:rPr>
          <w:sz w:val="24"/>
          <w:lang w:val="ru-RU"/>
        </w:rPr>
        <w:t>Ахметшина</w:t>
      </w:r>
      <w:r>
        <w:rPr>
          <w:rFonts w:hint="default"/>
          <w:sz w:val="24"/>
          <w:lang w:val="ru-RU"/>
        </w:rPr>
        <w:t xml:space="preserve"> Светлана Евгеньевна</w:t>
      </w:r>
      <w:r>
        <w:rPr>
          <w:sz w:val="24"/>
        </w:rPr>
        <w:t xml:space="preserve"> образование: высшее педагогическое</w:t>
      </w:r>
    </w:p>
    <w:p w14:paraId="5F098A62">
      <w:pPr>
        <w:pStyle w:val="9"/>
        <w:spacing w:line="271" w:lineRule="exact"/>
        <w:ind w:left="660" w:leftChars="300" w:firstLine="0" w:firstLineChars="0"/>
        <w:rPr>
          <w:highlight w:val="lightGray"/>
        </w:rPr>
      </w:pPr>
      <w:r>
        <w:rPr>
          <w:spacing w:val="-2"/>
        </w:rPr>
        <w:t>категория:</w:t>
      </w:r>
      <w:r>
        <w:rPr>
          <w:spacing w:val="-1"/>
        </w:rPr>
        <w:t xml:space="preserve"> </w:t>
      </w:r>
      <w:r>
        <w:rPr>
          <w:spacing w:val="-2"/>
        </w:rPr>
        <w:t>высшая</w:t>
      </w:r>
    </w:p>
    <w:p w14:paraId="6D666BDB">
      <w:pPr>
        <w:pStyle w:val="9"/>
        <w:spacing w:before="1" w:line="275" w:lineRule="exact"/>
        <w:ind w:left="660" w:leftChars="300" w:firstLine="0" w:firstLineChars="0"/>
        <w:rPr>
          <w:highlight w:val="lightGray"/>
        </w:rPr>
      </w:pPr>
      <w:r>
        <w:rPr>
          <w:color w:val="000000"/>
          <w:highlight w:val="lightGray"/>
          <w:u w:val="single"/>
          <w:shd w:val="clear" w:color="auto" w:fill="FBD4B4"/>
        </w:rPr>
        <w:t>Педагогический</w:t>
      </w:r>
      <w:r>
        <w:rPr>
          <w:color w:val="000000"/>
          <w:spacing w:val="-11"/>
          <w:highlight w:val="lightGray"/>
          <w:u w:val="single"/>
          <w:shd w:val="clear" w:color="auto" w:fill="FBD4B4"/>
        </w:rPr>
        <w:t xml:space="preserve"> </w:t>
      </w:r>
      <w:r>
        <w:rPr>
          <w:color w:val="000000"/>
          <w:spacing w:val="-2"/>
          <w:highlight w:val="lightGray"/>
          <w:u w:val="single"/>
          <w:shd w:val="clear" w:color="auto" w:fill="FBD4B4"/>
        </w:rPr>
        <w:t>состав:</w:t>
      </w:r>
    </w:p>
    <w:p w14:paraId="1EDB8515">
      <w:pPr>
        <w:spacing w:before="0" w:line="242" w:lineRule="auto"/>
        <w:ind w:left="660" w:leftChars="300" w:right="1783" w:firstLine="0" w:firstLineChars="0"/>
        <w:jc w:val="left"/>
        <w:rPr>
          <w:rFonts w:hint="default"/>
          <w:sz w:val="24"/>
          <w:lang w:val="ru-RU"/>
        </w:rPr>
      </w:pPr>
      <w:r>
        <w:rPr>
          <w:b/>
          <w:sz w:val="24"/>
        </w:rPr>
        <w:t>Советник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воспитанию:</w:t>
      </w:r>
      <w:r>
        <w:rPr>
          <w:b/>
          <w:spacing w:val="40"/>
          <w:sz w:val="24"/>
        </w:rPr>
        <w:t xml:space="preserve"> </w:t>
      </w:r>
      <w:r>
        <w:rPr>
          <w:sz w:val="24"/>
          <w:lang w:val="ru-RU"/>
        </w:rPr>
        <w:t>Галимова</w:t>
      </w:r>
      <w:r>
        <w:rPr>
          <w:rFonts w:hint="default"/>
          <w:sz w:val="24"/>
          <w:lang w:val="ru-RU"/>
        </w:rPr>
        <w:t xml:space="preserve"> Альбина Сергеевна</w:t>
      </w:r>
    </w:p>
    <w:p w14:paraId="13D72F61">
      <w:pPr>
        <w:spacing w:before="0" w:line="242" w:lineRule="auto"/>
        <w:ind w:left="660" w:leftChars="300" w:right="1783" w:firstLine="0" w:firstLineChars="0"/>
        <w:jc w:val="left"/>
        <w:rPr>
          <w:sz w:val="24"/>
        </w:rPr>
      </w:pPr>
      <w:r>
        <w:rPr>
          <w:sz w:val="24"/>
        </w:rPr>
        <w:t xml:space="preserve"> образование: высшее </w:t>
      </w:r>
    </w:p>
    <w:p w14:paraId="32B279C2">
      <w:pPr>
        <w:spacing w:before="3" w:line="237" w:lineRule="auto"/>
        <w:ind w:left="660" w:leftChars="300" w:right="3884" w:firstLine="0" w:firstLineChars="0"/>
        <w:jc w:val="left"/>
      </w:pPr>
      <w:r>
        <w:rPr>
          <w:b/>
          <w:spacing w:val="-2"/>
          <w:sz w:val="24"/>
        </w:rPr>
        <w:t xml:space="preserve">Педагог-организатор: </w:t>
      </w:r>
      <w:r>
        <w:rPr>
          <w:b w:val="0"/>
          <w:bCs/>
          <w:spacing w:val="-2"/>
          <w:sz w:val="24"/>
          <w:lang w:val="ru-RU"/>
        </w:rPr>
        <w:t>Брагина</w:t>
      </w:r>
      <w:r>
        <w:rPr>
          <w:rFonts w:hint="default"/>
          <w:b w:val="0"/>
          <w:bCs/>
          <w:spacing w:val="-2"/>
          <w:sz w:val="24"/>
          <w:lang w:val="ru-RU"/>
        </w:rPr>
        <w:t xml:space="preserve"> Алия Ильдаровна </w:t>
      </w:r>
      <w:r>
        <w:rPr>
          <w:sz w:val="24"/>
        </w:rPr>
        <w:t xml:space="preserve">образование: </w:t>
      </w:r>
      <w:r>
        <w:rPr>
          <w:sz w:val="24"/>
          <w:lang w:val="ru-RU"/>
        </w:rPr>
        <w:t>высшее</w:t>
      </w:r>
    </w:p>
    <w:p w14:paraId="243C63BF">
      <w:pPr>
        <w:pStyle w:val="9"/>
        <w:spacing w:before="1"/>
        <w:ind w:left="660" w:leftChars="300" w:firstLine="0" w:firstLineChars="0"/>
        <w:rPr>
          <w:color w:val="auto"/>
          <w:highlight w:val="lightGray"/>
        </w:rPr>
      </w:pPr>
      <w:r>
        <w:rPr>
          <w:color w:val="auto"/>
          <w:spacing w:val="-2"/>
          <w:highlight w:val="lightGray"/>
          <w:u w:val="single"/>
          <w:shd w:val="clear" w:color="auto" w:fill="FBD4B4"/>
        </w:rPr>
        <w:t>Педагоги</w:t>
      </w:r>
      <w:r>
        <w:rPr>
          <w:color w:val="auto"/>
          <w:spacing w:val="8"/>
          <w:highlight w:val="lightGray"/>
          <w:u w:val="single"/>
          <w:shd w:val="clear" w:color="auto" w:fill="FBD4B4"/>
        </w:rPr>
        <w:t xml:space="preserve"> </w:t>
      </w:r>
      <w:r>
        <w:rPr>
          <w:color w:val="auto"/>
          <w:spacing w:val="-2"/>
          <w:highlight w:val="lightGray"/>
          <w:u w:val="single"/>
          <w:shd w:val="clear" w:color="auto" w:fill="FBD4B4"/>
        </w:rPr>
        <w:t>дополнительного</w:t>
      </w:r>
      <w:r>
        <w:rPr>
          <w:color w:val="auto"/>
          <w:spacing w:val="2"/>
          <w:highlight w:val="lightGray"/>
          <w:u w:val="single"/>
          <w:shd w:val="clear" w:color="auto" w:fill="FBD4B4"/>
        </w:rPr>
        <w:t xml:space="preserve"> </w:t>
      </w:r>
      <w:r>
        <w:rPr>
          <w:color w:val="auto"/>
          <w:spacing w:val="-2"/>
          <w:highlight w:val="lightGray"/>
          <w:u w:val="single"/>
          <w:shd w:val="clear" w:color="auto" w:fill="FBD4B4"/>
        </w:rPr>
        <w:t>образования:</w:t>
      </w:r>
    </w:p>
    <w:p w14:paraId="3972A654">
      <w:pPr>
        <w:pStyle w:val="9"/>
        <w:spacing w:before="4" w:line="237" w:lineRule="auto"/>
        <w:ind w:left="660" w:leftChars="300" w:right="1783" w:firstLine="0" w:firstLineChars="0"/>
      </w:pPr>
      <w:r>
        <w:rPr>
          <w:color w:val="auto"/>
        </w:rPr>
        <w:t>количество:</w:t>
      </w:r>
      <w:r>
        <w:rPr>
          <w:color w:val="auto"/>
          <w:spacing w:val="-11"/>
        </w:rPr>
        <w:t xml:space="preserve"> </w:t>
      </w:r>
      <w:r>
        <w:rPr>
          <w:rFonts w:hint="default"/>
          <w:color w:val="auto"/>
          <w:spacing w:val="-11"/>
          <w:lang w:val="ru-RU"/>
        </w:rPr>
        <w:t>6</w:t>
      </w:r>
      <w:r>
        <w:rPr>
          <w:color w:val="auto"/>
          <w:spacing w:val="-11"/>
        </w:rPr>
        <w:t xml:space="preserve"> </w:t>
      </w:r>
      <w:r>
        <w:rPr>
          <w:color w:val="auto"/>
        </w:rPr>
        <w:t>педагог</w:t>
      </w:r>
      <w:r>
        <w:rPr>
          <w:color w:val="auto"/>
          <w:lang w:val="ru-RU"/>
        </w:rPr>
        <w:t>ов</w:t>
      </w:r>
      <w:r>
        <w:rPr>
          <w:color w:val="auto"/>
        </w:rPr>
        <w:t>,</w:t>
      </w:r>
      <w:r>
        <w:rPr>
          <w:color w:val="auto"/>
          <w:spacing w:val="-9"/>
        </w:rPr>
        <w:t xml:space="preserve"> </w:t>
      </w:r>
      <w:r>
        <w:rPr>
          <w:color w:val="auto"/>
        </w:rPr>
        <w:t>из</w:t>
      </w:r>
      <w:r>
        <w:rPr>
          <w:color w:val="auto"/>
          <w:spacing w:val="-10"/>
        </w:rPr>
        <w:t xml:space="preserve"> </w:t>
      </w:r>
      <w:r>
        <w:rPr>
          <w:color w:val="auto"/>
        </w:rPr>
        <w:t>них:</w:t>
      </w:r>
      <w:r>
        <w:rPr>
          <w:color w:val="auto"/>
          <w:spacing w:val="-6"/>
        </w:rPr>
        <w:t xml:space="preserve"> </w:t>
      </w:r>
      <w:r>
        <w:rPr>
          <w:color w:val="auto"/>
        </w:rPr>
        <w:t>высшее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педагогическое</w:t>
      </w:r>
      <w:r>
        <w:rPr>
          <w:color w:val="auto"/>
          <w:spacing w:val="-7"/>
        </w:rPr>
        <w:t xml:space="preserve"> </w:t>
      </w:r>
      <w:r>
        <w:rPr>
          <w:color w:val="auto"/>
        </w:rPr>
        <w:t>образование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–</w:t>
      </w:r>
      <w:r>
        <w:rPr>
          <w:color w:val="auto"/>
          <w:spacing w:val="-11"/>
        </w:rPr>
        <w:t xml:space="preserve"> </w:t>
      </w:r>
      <w:r>
        <w:rPr>
          <w:rFonts w:hint="default"/>
          <w:color w:val="auto"/>
          <w:spacing w:val="-11"/>
          <w:lang w:val="ru-RU"/>
        </w:rPr>
        <w:t>6</w:t>
      </w:r>
      <w:r>
        <w:rPr>
          <w:color w:val="auto"/>
        </w:rPr>
        <w:t xml:space="preserve"> категория: первая</w:t>
      </w:r>
      <w:r>
        <w:rPr>
          <w:color w:val="auto"/>
          <w:spacing w:val="29"/>
        </w:rPr>
        <w:t xml:space="preserve">  </w:t>
      </w:r>
      <w:r>
        <w:rPr>
          <w:color w:val="auto"/>
        </w:rPr>
        <w:t>-</w:t>
      </w:r>
      <w:r>
        <w:rPr>
          <w:color w:val="auto"/>
          <w:spacing w:val="2"/>
        </w:rPr>
        <w:t xml:space="preserve"> </w:t>
      </w:r>
      <w:r>
        <w:rPr>
          <w:rFonts w:hint="default"/>
          <w:color w:val="auto"/>
          <w:spacing w:val="2"/>
          <w:lang w:val="ru-RU"/>
        </w:rPr>
        <w:t>6</w:t>
      </w:r>
    </w:p>
    <w:p w14:paraId="3F91DF6E">
      <w:pPr>
        <w:pStyle w:val="9"/>
        <w:ind w:left="660" w:leftChars="300" w:firstLine="0" w:firstLineChars="0"/>
        <w:rPr>
          <w:highlight w:val="lightGray"/>
        </w:rPr>
      </w:pPr>
      <w:r>
        <w:rPr>
          <w:color w:val="000000"/>
          <w:highlight w:val="lightGray"/>
          <w:u w:val="single"/>
          <w:shd w:val="clear" w:color="auto" w:fill="FBD4B4"/>
        </w:rPr>
        <w:t>Классные</w:t>
      </w:r>
      <w:r>
        <w:rPr>
          <w:color w:val="000000"/>
          <w:spacing w:val="-3"/>
          <w:highlight w:val="lightGray"/>
          <w:u w:val="single"/>
          <w:shd w:val="clear" w:color="auto" w:fill="FBD4B4"/>
        </w:rPr>
        <w:t xml:space="preserve"> </w:t>
      </w:r>
      <w:r>
        <w:rPr>
          <w:color w:val="000000"/>
          <w:spacing w:val="-2"/>
          <w:highlight w:val="lightGray"/>
          <w:u w:val="single"/>
          <w:shd w:val="clear" w:color="auto" w:fill="FBD4B4"/>
        </w:rPr>
        <w:t>руководители:</w:t>
      </w:r>
    </w:p>
    <w:p w14:paraId="7EA3612B">
      <w:pPr>
        <w:pStyle w:val="9"/>
        <w:spacing w:before="2" w:line="275" w:lineRule="exact"/>
        <w:ind w:left="660" w:leftChars="300" w:firstLine="0" w:firstLineChars="0"/>
        <w:rPr>
          <w:rFonts w:hint="default"/>
          <w:lang w:val="ru-RU"/>
        </w:rPr>
      </w:pPr>
      <w:r>
        <w:t>количество:</w:t>
      </w:r>
      <w:r>
        <w:rPr>
          <w:spacing w:val="-13"/>
        </w:rPr>
        <w:t xml:space="preserve"> </w:t>
      </w:r>
      <w:r>
        <w:rPr>
          <w:rFonts w:hint="default"/>
          <w:spacing w:val="-13"/>
          <w:lang w:val="ru-RU"/>
        </w:rPr>
        <w:t xml:space="preserve">5 </w:t>
      </w:r>
      <w:r>
        <w:rPr>
          <w:spacing w:val="-10"/>
        </w:rPr>
        <w:t xml:space="preserve"> </w:t>
      </w:r>
      <w:r>
        <w:t>педагогов,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них:</w:t>
      </w:r>
      <w:r>
        <w:rPr>
          <w:spacing w:val="-6"/>
        </w:rPr>
        <w:t xml:space="preserve"> </w:t>
      </w:r>
      <w:r>
        <w:t>высшее</w:t>
      </w:r>
      <w:r>
        <w:rPr>
          <w:spacing w:val="-7"/>
        </w:rPr>
        <w:t xml:space="preserve"> </w:t>
      </w:r>
      <w:r>
        <w:t>педагогическое</w:t>
      </w:r>
      <w:r>
        <w:rPr>
          <w:spacing w:val="-11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rFonts w:hint="default"/>
          <w:spacing w:val="-5"/>
          <w:lang w:val="ru-RU"/>
        </w:rPr>
        <w:t>5</w:t>
      </w:r>
    </w:p>
    <w:p w14:paraId="4A7945D7">
      <w:pPr>
        <w:pStyle w:val="9"/>
        <w:tabs>
          <w:tab w:val="left" w:pos="6380"/>
          <w:tab w:val="left" w:pos="6820"/>
        </w:tabs>
        <w:spacing w:before="3"/>
        <w:ind w:left="660" w:leftChars="300" w:right="4465" w:rightChars="0" w:firstLine="0" w:firstLineChars="0"/>
        <w:rPr>
          <w:rFonts w:hint="default"/>
          <w:lang w:val="ru-RU"/>
        </w:rPr>
        <w:sectPr>
          <w:footerReference r:id="rId6" w:type="default"/>
          <w:pgSz w:w="11900" w:h="16850"/>
          <w:pgMar w:top="1060" w:right="0" w:bottom="580" w:left="1275" w:header="0" w:footer="388" w:gutter="0"/>
          <w:cols w:space="720" w:num="1"/>
        </w:sect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946150</wp:posOffset>
                </wp:positionH>
                <wp:positionV relativeFrom="page">
                  <wp:posOffset>4679950</wp:posOffset>
                </wp:positionV>
                <wp:extent cx="5937250" cy="4293870"/>
                <wp:effectExtent l="0" t="0" r="0" b="0"/>
                <wp:wrapNone/>
                <wp:docPr id="359" name="Textbox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0" cy="4293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6"/>
                              <w:tblpPr w:leftFromText="180" w:rightFromText="180" w:vertAnchor="page" w:horzAnchor="page" w:tblpX="1911" w:tblpY="7492"/>
                              <w:tblOverlap w:val="never"/>
                              <w:tblW w:w="9222" w:type="dxa"/>
                              <w:tblInd w:w="0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122"/>
                              <w:gridCol w:w="1134"/>
                              <w:gridCol w:w="4966"/>
                            </w:tblGrid>
                            <w:tr w14:paraId="6D47706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78" w:hRule="atLeast"/>
                              </w:trPr>
                              <w:tc>
                                <w:tcPr>
                                  <w:tcW w:w="3122" w:type="dxa"/>
                                  <w:shd w:val="clear" w:color="auto" w:fill="FDE9D9"/>
                                </w:tcPr>
                                <w:p w14:paraId="30485AEB">
                                  <w:pPr>
                                    <w:pStyle w:val="14"/>
                                    <w:spacing w:before="97" w:line="261" w:lineRule="exact"/>
                                    <w:ind w:left="85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Должность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DE9D9"/>
                                </w:tcPr>
                                <w:p w14:paraId="779ECB15">
                                  <w:pPr>
                                    <w:pStyle w:val="14"/>
                                    <w:spacing w:before="97" w:line="261" w:lineRule="exact"/>
                                    <w:ind w:left="19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Кол-во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  <w:shd w:val="clear" w:color="auto" w:fill="FDE9D9"/>
                                </w:tcPr>
                                <w:p w14:paraId="6BF3133D">
                                  <w:pPr>
                                    <w:pStyle w:val="14"/>
                                    <w:spacing w:before="97" w:line="261" w:lineRule="exact"/>
                                    <w:ind w:left="0" w:right="18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Функционал</w:t>
                                  </w:r>
                                </w:p>
                              </w:tc>
                            </w:tr>
                            <w:tr w14:paraId="4777DA9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52" w:hRule="atLeast"/>
                              </w:trPr>
                              <w:tc>
                                <w:tcPr>
                                  <w:tcW w:w="3122" w:type="dxa"/>
                                </w:tcPr>
                                <w:p w14:paraId="507E3D4D">
                                  <w:pPr>
                                    <w:pStyle w:val="14"/>
                                    <w:spacing w:before="9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Директор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B2C4561">
                                  <w:pPr>
                                    <w:pStyle w:val="14"/>
                                    <w:spacing w:before="92"/>
                                    <w:ind w:left="5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</w:tcPr>
                                <w:p w14:paraId="00092A55">
                                  <w:pPr>
                                    <w:pStyle w:val="14"/>
                                    <w:spacing w:before="84" w:line="27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Осуществляет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контроль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развития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системы организации воспитания обучающихся.</w:t>
                                  </w:r>
                                </w:p>
                              </w:tc>
                            </w:tr>
                            <w:tr w14:paraId="5CC6F85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457" w:hRule="atLeast"/>
                              </w:trPr>
                              <w:tc>
                                <w:tcPr>
                                  <w:tcW w:w="3122" w:type="dxa"/>
                                  <w:shd w:val="clear" w:color="auto" w:fill="FDE9D9"/>
                                </w:tcPr>
                                <w:p w14:paraId="4B469C36">
                                  <w:pPr>
                                    <w:pStyle w:val="14"/>
                                    <w:tabs>
                                      <w:tab w:val="left" w:pos="1688"/>
                                    </w:tabs>
                                    <w:spacing w:before="100" w:line="237" w:lineRule="auto"/>
                                    <w:ind w:right="29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Заместитель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директора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по УВР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DE9D9"/>
                                </w:tcPr>
                                <w:p w14:paraId="2B89A0DB">
                                  <w:pPr>
                                    <w:pStyle w:val="14"/>
                                    <w:spacing w:before="93"/>
                                    <w:ind w:left="5" w:right="192"/>
                                    <w:jc w:val="center"/>
                                    <w:rPr>
                                      <w:rFonts w:hint="default"/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pacing w:val="-10"/>
                                      <w:sz w:val="24"/>
                                      <w:lang w:val="ru-RU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  <w:shd w:val="clear" w:color="auto" w:fill="FDE9D9"/>
                                </w:tcPr>
                                <w:p w14:paraId="7D1A03A2">
                                  <w:pPr>
                                    <w:pStyle w:val="14"/>
                                    <w:tabs>
                                      <w:tab w:val="left" w:pos="1438"/>
                                      <w:tab w:val="left" w:pos="2192"/>
                                      <w:tab w:val="left" w:pos="4524"/>
                                    </w:tabs>
                                    <w:spacing w:before="93"/>
                                    <w:ind w:left="108" w:right="30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Осуществляет контроль реализации воспитательного потенциала урочной и внеурочной деятельности, организует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работу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неуспевающими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слабоуспевающими учащимися и их родителями (законными представителями),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учителями-предметниками;</w:t>
                                  </w:r>
                                </w:p>
                                <w:p w14:paraId="74D0C275">
                                  <w:pPr>
                                    <w:pStyle w:val="14"/>
                                    <w:ind w:left="108" w:right="30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риска»;</w:t>
                                  </w:r>
                                </w:p>
                                <w:p w14:paraId="253A3AD9">
                                  <w:pPr>
                                    <w:pStyle w:val="14"/>
                                    <w:spacing w:line="242" w:lineRule="auto"/>
                                    <w:ind w:left="108" w:right="30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Организует обучение педагогов на курсах повышения квалификации по вопросам воспитания и социализации;</w:t>
                                  </w:r>
                                </w:p>
                                <w:p w14:paraId="6E926E2D">
                                  <w:pPr>
                                    <w:pStyle w:val="14"/>
                                    <w:spacing w:line="242" w:lineRule="auto"/>
                                    <w:ind w:left="108" w:right="30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Обеспечивает учебный и воспитательный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процессы,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психолого-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педагогическое</w:t>
                                  </w:r>
                                </w:p>
                                <w:p w14:paraId="1894975B">
                                  <w:pPr>
                                    <w:pStyle w:val="14"/>
                                    <w:spacing w:before="4" w:line="261" w:lineRule="exact"/>
                                    <w:ind w:left="10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сопровождение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обучающихся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ОВЗ.</w:t>
                                  </w:r>
                                </w:p>
                              </w:tc>
                            </w:tr>
                          </w:tbl>
                          <w:p w14:paraId="199BEC8A">
                            <w:pPr>
                              <w:pStyle w:val="9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59" o:spid="_x0000_s1026" o:spt="202" type="#_x0000_t202" style="position:absolute;left:0pt;margin-left:74.5pt;margin-top:368.5pt;height:338.1pt;width:467.5pt;mso-position-horizontal-relative:page;mso-position-vertical-relative:page;z-index:251675648;mso-width-relative:page;mso-height-relative:page;" filled="f" stroked="f" coordsize="21600,21600" o:gfxdata="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LMSdd9cAAAANAQAADwAAAAAAAAABACAAAAAiAAAAZHJzL2Rvd25yZXYueG1sUEsBAhQAFAAA&#10;AAgAh07iQE/z0pC3AQAAeQMAAA4AAAAAAAAAAQAgAAAAJgEAAGRycy9lMm9Eb2MueG1sUEsFBgAA&#10;AAAGAAYAWQEAAE8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6"/>
                        <w:tblpPr w:leftFromText="180" w:rightFromText="180" w:vertAnchor="page" w:horzAnchor="page" w:tblpX="1911" w:tblpY="7492"/>
                        <w:tblOverlap w:val="never"/>
                        <w:tblW w:w="9222" w:type="dxa"/>
                        <w:tblInd w:w="0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122"/>
                        <w:gridCol w:w="1134"/>
                        <w:gridCol w:w="4966"/>
                      </w:tblGrid>
                      <w:tr w14:paraId="6D47706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78" w:hRule="atLeast"/>
                        </w:trPr>
                        <w:tc>
                          <w:tcPr>
                            <w:tcW w:w="3122" w:type="dxa"/>
                            <w:shd w:val="clear" w:color="auto" w:fill="FDE9D9"/>
                          </w:tcPr>
                          <w:p w14:paraId="30485AEB">
                            <w:pPr>
                              <w:pStyle w:val="14"/>
                              <w:spacing w:before="97" w:line="261" w:lineRule="exact"/>
                              <w:ind w:left="85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Должность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DE9D9"/>
                          </w:tcPr>
                          <w:p w14:paraId="779ECB15">
                            <w:pPr>
                              <w:pStyle w:val="14"/>
                              <w:spacing w:before="97" w:line="261" w:lineRule="exact"/>
                              <w:ind w:left="19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Кол-во</w:t>
                            </w:r>
                          </w:p>
                        </w:tc>
                        <w:tc>
                          <w:tcPr>
                            <w:tcW w:w="4966" w:type="dxa"/>
                            <w:shd w:val="clear" w:color="auto" w:fill="FDE9D9"/>
                          </w:tcPr>
                          <w:p w14:paraId="6BF3133D">
                            <w:pPr>
                              <w:pStyle w:val="14"/>
                              <w:spacing w:before="97" w:line="261" w:lineRule="exact"/>
                              <w:ind w:left="0" w:right="18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Функционал</w:t>
                            </w:r>
                          </w:p>
                        </w:tc>
                      </w:tr>
                      <w:tr w14:paraId="4777DA9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52" w:hRule="atLeast"/>
                        </w:trPr>
                        <w:tc>
                          <w:tcPr>
                            <w:tcW w:w="3122" w:type="dxa"/>
                          </w:tcPr>
                          <w:p w14:paraId="507E3D4D">
                            <w:pPr>
                              <w:pStyle w:val="14"/>
                              <w:spacing w:before="9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Директор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B2C4561">
                            <w:pPr>
                              <w:pStyle w:val="14"/>
                              <w:spacing w:before="92"/>
                              <w:ind w:left="5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66" w:type="dxa"/>
                          </w:tcPr>
                          <w:p w14:paraId="00092A55">
                            <w:pPr>
                              <w:pStyle w:val="14"/>
                              <w:spacing w:before="84" w:line="27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Осуществляет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контроль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системы организации воспитания обучающихся.</w:t>
                            </w:r>
                          </w:p>
                        </w:tc>
                      </w:tr>
                      <w:tr w14:paraId="5CC6F859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457" w:hRule="atLeast"/>
                        </w:trPr>
                        <w:tc>
                          <w:tcPr>
                            <w:tcW w:w="3122" w:type="dxa"/>
                            <w:shd w:val="clear" w:color="auto" w:fill="FDE9D9"/>
                          </w:tcPr>
                          <w:p w14:paraId="4B469C36">
                            <w:pPr>
                              <w:pStyle w:val="14"/>
                              <w:tabs>
                                <w:tab w:val="left" w:pos="1688"/>
                              </w:tabs>
                              <w:spacing w:before="100" w:line="237" w:lineRule="auto"/>
                              <w:ind w:right="29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Заместитель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директора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 УВР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DE9D9"/>
                          </w:tcPr>
                          <w:p w14:paraId="2B89A0DB">
                            <w:pPr>
                              <w:pStyle w:val="14"/>
                              <w:spacing w:before="93"/>
                              <w:ind w:left="5" w:right="192"/>
                              <w:jc w:val="center"/>
                              <w:rPr>
                                <w:rFonts w:hint="default"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spacing w:val="-10"/>
                                <w:sz w:val="24"/>
                                <w:lang w:val="ru-RU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66" w:type="dxa"/>
                            <w:shd w:val="clear" w:color="auto" w:fill="FDE9D9"/>
                          </w:tcPr>
                          <w:p w14:paraId="7D1A03A2">
                            <w:pPr>
                              <w:pStyle w:val="14"/>
                              <w:tabs>
                                <w:tab w:val="left" w:pos="1438"/>
                                <w:tab w:val="left" w:pos="2192"/>
                                <w:tab w:val="left" w:pos="4524"/>
                              </w:tabs>
                              <w:spacing w:before="93"/>
                              <w:ind w:left="108" w:right="30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Осуществляет контроль реализации воспитательного потенциала урочной и внеурочной деятельности, организует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работу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неуспевающими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и </w:t>
                            </w:r>
                            <w:r>
                              <w:rPr>
                                <w:sz w:val="24"/>
                              </w:rPr>
                              <w:t xml:space="preserve">слабоуспевающими учащимися и их родителями (законными представителями),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учителями-предметниками;</w:t>
                            </w:r>
                          </w:p>
                          <w:p w14:paraId="74D0C275">
                            <w:pPr>
                              <w:pStyle w:val="14"/>
                              <w:ind w:left="108" w:right="30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риска»;</w:t>
                            </w:r>
                          </w:p>
                          <w:p w14:paraId="253A3AD9">
                            <w:pPr>
                              <w:pStyle w:val="14"/>
                              <w:spacing w:line="242" w:lineRule="auto"/>
                              <w:ind w:left="108" w:right="3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Организует обучение педагогов на курсах повышения квалификации по вопросам воспитания и социализации;</w:t>
                            </w:r>
                          </w:p>
                          <w:p w14:paraId="6E926E2D">
                            <w:pPr>
                              <w:pStyle w:val="14"/>
                              <w:spacing w:line="242" w:lineRule="auto"/>
                              <w:ind w:left="108" w:right="3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Обеспечивает учебный и воспитательный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процессы,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психолого-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педагогическое</w:t>
                            </w:r>
                          </w:p>
                          <w:p w14:paraId="1894975B">
                            <w:pPr>
                              <w:pStyle w:val="14"/>
                              <w:spacing w:before="4" w:line="261" w:lineRule="exact"/>
                              <w:ind w:left="10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сопровождение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обучающихся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ОВЗ.</w:t>
                            </w:r>
                          </w:p>
                        </w:tc>
                      </w:tr>
                    </w:tbl>
                    <w:p w14:paraId="199BEC8A">
                      <w:pPr>
                        <w:pStyle w:val="9"/>
                      </w:pPr>
                    </w:p>
                  </w:txbxContent>
                </v:textbox>
              </v:shape>
            </w:pict>
          </mc:Fallback>
        </mc:AlternateContent>
      </w:r>
      <w:r>
        <w:t>категория:</w:t>
      </w:r>
      <w:r>
        <w:rPr>
          <w:spacing w:val="-15"/>
        </w:rPr>
        <w:t xml:space="preserve"> </w:t>
      </w:r>
      <w:r>
        <w:rPr>
          <w:lang w:val="ru-RU"/>
        </w:rPr>
        <w:t>первая</w:t>
      </w:r>
      <w:r>
        <w:rPr>
          <w:rFonts w:hint="default"/>
          <w:lang w:val="ru-RU"/>
        </w:rPr>
        <w:t xml:space="preserve"> квалификационная </w:t>
      </w:r>
      <w:r>
        <w:rPr>
          <w:spacing w:val="-15"/>
        </w:rPr>
        <w:t xml:space="preserve"> </w:t>
      </w:r>
      <w:r>
        <w:t xml:space="preserve"> первая</w:t>
      </w:r>
      <w:r>
        <w:rPr>
          <w:spacing w:val="80"/>
        </w:rPr>
        <w:t xml:space="preserve"> </w:t>
      </w:r>
      <w:r>
        <w:t xml:space="preserve">- </w:t>
      </w:r>
      <w:r>
        <w:rPr>
          <w:rFonts w:hint="default"/>
          <w:lang w:val="ru-RU"/>
        </w:rPr>
        <w:t xml:space="preserve">2, </w:t>
      </w:r>
      <w:r>
        <w:rPr>
          <w:rFonts w:hint="default"/>
          <w:color w:val="auto"/>
          <w:sz w:val="24"/>
          <w:szCs w:val="24"/>
          <w:lang w:val="ru-RU"/>
        </w:rPr>
        <w:t>высшей квалификационной категорией - 2.</w:t>
      </w:r>
    </w:p>
    <w:p w14:paraId="0B756FB5">
      <w:pPr>
        <w:pStyle w:val="9"/>
        <w:ind w:left="660" w:leftChars="300" w:firstLine="0" w:firstLineChars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6672" behindDoc="0" locked="0" layoutInCell="1" allowOverlap="1">
                <wp:simplePos x="0" y="0"/>
                <wp:positionH relativeFrom="page">
                  <wp:posOffset>991870</wp:posOffset>
                </wp:positionH>
                <wp:positionV relativeFrom="page">
                  <wp:posOffset>513715</wp:posOffset>
                </wp:positionV>
                <wp:extent cx="5937250" cy="8297545"/>
                <wp:effectExtent l="0" t="0" r="0" b="0"/>
                <wp:wrapNone/>
                <wp:docPr id="361" name="Textbox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0" cy="8297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6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122"/>
                              <w:gridCol w:w="1134"/>
                              <w:gridCol w:w="4966"/>
                            </w:tblGrid>
                            <w:tr w14:paraId="6483618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377" w:hRule="atLeast"/>
                              </w:trPr>
                              <w:tc>
                                <w:tcPr>
                                  <w:tcW w:w="3122" w:type="dxa"/>
                                </w:tcPr>
                                <w:p w14:paraId="56D30D83">
                                  <w:pPr>
                                    <w:pStyle w:val="14"/>
                                    <w:spacing w:before="10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Педагог-организатор</w:t>
                                  </w:r>
                                </w:p>
                                <w:p w14:paraId="39177C5D">
                                  <w:pPr>
                                    <w:pStyle w:val="14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8328A9F">
                                  <w:pPr>
                                    <w:pStyle w:val="14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F22DA4F">
                                  <w:pPr>
                                    <w:pStyle w:val="14"/>
                                    <w:spacing w:before="7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53CD7848">
                                  <w:pPr>
                                    <w:pStyle w:val="14"/>
                                    <w:tabs>
                                      <w:tab w:val="left" w:pos="1699"/>
                                    </w:tabs>
                                    <w:spacing w:line="237" w:lineRule="auto"/>
                                    <w:ind w:right="30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Куратор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Движения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Первых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26247FE">
                                  <w:pPr>
                                    <w:pStyle w:val="14"/>
                                    <w:spacing w:before="97"/>
                                    <w:ind w:left="5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</w:tcPr>
                                <w:p w14:paraId="4385F59D">
                                  <w:pPr>
                                    <w:pStyle w:val="14"/>
                                    <w:tabs>
                                      <w:tab w:val="left" w:pos="2157"/>
                                      <w:tab w:val="left" w:pos="2363"/>
                                      <w:tab w:val="left" w:pos="2925"/>
                                      <w:tab w:val="left" w:pos="3299"/>
                                    </w:tabs>
                                    <w:spacing w:before="92"/>
                                    <w:ind w:left="108" w:right="30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Организует проведение школьных мероприятий, обеспечивает участие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обучающихся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муниципальных, региональных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федеральных мероприятиях.</w:t>
                                  </w:r>
                                </w:p>
                                <w:p w14:paraId="63D6D19A">
                                  <w:pPr>
                                    <w:pStyle w:val="14"/>
                                    <w:spacing w:before="1"/>
                                    <w:ind w:left="108" w:right="30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Обеспечивает проведение школьных мероприятий и организацию участия в мероприятиях внешкольного уровня по линии Движения Первых;</w:t>
                                  </w:r>
                                </w:p>
                                <w:p w14:paraId="77A8E64B">
                                  <w:pPr>
                                    <w:pStyle w:val="14"/>
                                    <w:ind w:left="108" w:firstLine="6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Вовлекает</w:t>
                                  </w:r>
                                  <w:r>
                                    <w:rPr>
                                      <w:spacing w:val="37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обучающихся,</w:t>
                                  </w:r>
                                  <w:r>
                                    <w:rPr>
                                      <w:spacing w:val="42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состоящих</w:t>
                                  </w:r>
                                  <w:r>
                                    <w:rPr>
                                      <w:spacing w:val="39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на</w:t>
                                  </w:r>
                                </w:p>
                                <w:p w14:paraId="049F82C2">
                                  <w:pPr>
                                    <w:pStyle w:val="14"/>
                                    <w:spacing w:line="274" w:lineRule="exact"/>
                                    <w:ind w:left="108" w:right="30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различных видах учета в программы различные мероприятия.</w:t>
                                  </w:r>
                                </w:p>
                              </w:tc>
                            </w:tr>
                            <w:tr w14:paraId="0A98E65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845" w:hRule="atLeast"/>
                              </w:trPr>
                              <w:tc>
                                <w:tcPr>
                                  <w:tcW w:w="3122" w:type="dxa"/>
                                  <w:shd w:val="clear" w:color="auto" w:fill="FDE9D9"/>
                                </w:tcPr>
                                <w:p w14:paraId="2DB536B9">
                                  <w:pPr>
                                    <w:pStyle w:val="14"/>
                                    <w:spacing w:before="97"/>
                                    <w:ind w:right="29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Педагог- дополнительного образования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DE9D9"/>
                                </w:tcPr>
                                <w:p w14:paraId="1756FDD8">
                                  <w:pPr>
                                    <w:pStyle w:val="14"/>
                                    <w:spacing w:before="92"/>
                                    <w:ind w:left="0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  <w:shd w:val="clear" w:color="auto" w:fill="FDE9D9"/>
                                </w:tcPr>
                                <w:p w14:paraId="34D493D1">
                                  <w:pPr>
                                    <w:pStyle w:val="14"/>
                                    <w:spacing w:before="92" w:line="242" w:lineRule="auto"/>
                                    <w:ind w:left="108" w:right="2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Разрабатывает и обеспечивает реализацию дополнительных общеобразовательных общеразвивающих программ;</w:t>
                                  </w:r>
                                </w:p>
                                <w:p w14:paraId="0A040851">
                                  <w:pPr>
                                    <w:pStyle w:val="14"/>
                                    <w:spacing w:before="92" w:line="242" w:lineRule="auto"/>
                                    <w:ind w:left="108" w:right="2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Вовлекает</w:t>
                                  </w:r>
                                  <w:r>
                                    <w:rPr>
                                      <w:spacing w:val="50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обучающихся,</w:t>
                                  </w:r>
                                  <w:r>
                                    <w:rPr>
                                      <w:spacing w:val="52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состоящих</w:t>
                                  </w:r>
                                  <w:r>
                                    <w:rPr>
                                      <w:spacing w:val="49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на</w:t>
                                  </w:r>
                                </w:p>
                                <w:p w14:paraId="7F1B31FE">
                                  <w:pPr>
                                    <w:pStyle w:val="14"/>
                                    <w:spacing w:line="274" w:lineRule="exact"/>
                                    <w:ind w:left="108" w:right="30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различных видах учета в программы дополнительного образования.</w:t>
                                  </w:r>
                                </w:p>
                              </w:tc>
                            </w:tr>
                            <w:tr w14:paraId="36E3F9B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925" w:hRule="atLeast"/>
                              </w:trPr>
                              <w:tc>
                                <w:tcPr>
                                  <w:tcW w:w="3122" w:type="dxa"/>
                                </w:tcPr>
                                <w:p w14:paraId="504E0288">
                                  <w:pPr>
                                    <w:pStyle w:val="14"/>
                                    <w:spacing w:before="9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Классный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руководитель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73B20A9">
                                  <w:pPr>
                                    <w:pStyle w:val="14"/>
                                    <w:spacing w:before="92"/>
                                    <w:ind w:left="0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</w:tcPr>
                                <w:p w14:paraId="7E4ECBE6">
                                  <w:pPr>
                                    <w:pStyle w:val="14"/>
                                    <w:tabs>
                                      <w:tab w:val="left" w:pos="1581"/>
                                      <w:tab w:val="left" w:pos="3552"/>
                                      <w:tab w:val="left" w:pos="4536"/>
                                    </w:tabs>
                                    <w:spacing w:before="94" w:line="237" w:lineRule="auto"/>
                                    <w:ind w:left="108" w:right="3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Организует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воспитательную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работу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с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обучающимися</w:t>
                                  </w:r>
                                  <w:r>
                                    <w:rPr>
                                      <w:spacing w:val="25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76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родителями</w:t>
                                  </w:r>
                                  <w:r>
                                    <w:rPr>
                                      <w:spacing w:val="76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25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уровне</w:t>
                                  </w:r>
                                </w:p>
                                <w:p w14:paraId="24DC74AB">
                                  <w:pPr>
                                    <w:pStyle w:val="14"/>
                                    <w:spacing w:before="4" w:line="261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классного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коллектива.</w:t>
                                  </w:r>
                                </w:p>
                              </w:tc>
                            </w:tr>
                            <w:tr w14:paraId="7329FEB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53" w:hRule="atLeast"/>
                              </w:trPr>
                              <w:tc>
                                <w:tcPr>
                                  <w:tcW w:w="3122" w:type="dxa"/>
                                  <w:shd w:val="clear" w:color="auto" w:fill="FDE9D9"/>
                                </w:tcPr>
                                <w:p w14:paraId="78BF96B9">
                                  <w:pPr>
                                    <w:pStyle w:val="14"/>
                                    <w:spacing w:before="9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Учитель-предметник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DE9D9"/>
                                </w:tcPr>
                                <w:p w14:paraId="4B92ADC8">
                                  <w:pPr>
                                    <w:pStyle w:val="14"/>
                                    <w:spacing w:before="92"/>
                                    <w:ind w:left="0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  <w:shd w:val="clear" w:color="auto" w:fill="FDE9D9"/>
                                </w:tcPr>
                                <w:p w14:paraId="76CD1651">
                                  <w:pPr>
                                    <w:pStyle w:val="14"/>
                                    <w:tabs>
                                      <w:tab w:val="left" w:pos="1514"/>
                                      <w:tab w:val="left" w:pos="3585"/>
                                    </w:tabs>
                                    <w:spacing w:before="73" w:line="280" w:lineRule="atLeast"/>
                                    <w:ind w:left="108" w:right="2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Реализует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воспитательный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потенциал урока.</w:t>
                                  </w:r>
                                </w:p>
                              </w:tc>
                            </w:tr>
                            <w:tr w14:paraId="7C46543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930" w:hRule="atLeast"/>
                              </w:trPr>
                              <w:tc>
                                <w:tcPr>
                                  <w:tcW w:w="3122" w:type="dxa"/>
                                </w:tcPr>
                                <w:p w14:paraId="4FE9DF19">
                                  <w:pPr>
                                    <w:pStyle w:val="14"/>
                                    <w:tabs>
                                      <w:tab w:val="left" w:pos="2677"/>
                                    </w:tabs>
                                    <w:spacing w:before="97" w:line="242" w:lineRule="auto"/>
                                    <w:ind w:right="29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Советник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директора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по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воспитанию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и</w:t>
                                  </w:r>
                                </w:p>
                                <w:p w14:paraId="391F1EFD">
                                  <w:pPr>
                                    <w:pStyle w:val="14"/>
                                    <w:tabs>
                                      <w:tab w:val="left" w:pos="2706"/>
                                    </w:tabs>
                                    <w:spacing w:line="256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взаимодействию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детскими общественными объединениями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B1E7383">
                                  <w:pPr>
                                    <w:pStyle w:val="14"/>
                                    <w:spacing w:before="92"/>
                                    <w:ind w:left="5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</w:tcPr>
                                <w:p w14:paraId="7441931D">
                                  <w:pPr>
                                    <w:pStyle w:val="14"/>
                                    <w:spacing w:before="92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Осуществляет</w:t>
                                  </w:r>
                                  <w:r>
                                    <w:rPr>
                                      <w:spacing w:val="2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анализ</w:t>
                                  </w:r>
                                  <w:r>
                                    <w:rPr>
                                      <w:spacing w:val="2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организует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2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  <w:p w14:paraId="0CFDFF3C">
                                  <w:pPr>
                                    <w:pStyle w:val="14"/>
                                    <w:ind w:left="108" w:right="9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планировании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различных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детских</w:t>
                                  </w:r>
                                  <w:r>
                                    <w:rPr>
                                      <w:spacing w:val="3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общественных</w:t>
                                  </w:r>
                                  <w:r>
                                    <w:rPr>
                                      <w:spacing w:val="3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объединений</w:t>
                                  </w:r>
                                  <w:r>
                                    <w:rPr>
                                      <w:spacing w:val="3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НКО,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деятельность;</w:t>
                                  </w:r>
                                </w:p>
                                <w:p w14:paraId="0859D9F5">
                                  <w:pPr>
                                    <w:pStyle w:val="14"/>
                                    <w:spacing w:before="271"/>
                                    <w:ind w:left="108" w:right="97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Организует деятельность по созданию социальных инициатив учащихся ОО, осуществляет сопровождения детских социальных проектов;</w:t>
                                  </w:r>
                                </w:p>
                                <w:p w14:paraId="75DB47AA">
                                  <w:pPr>
                                    <w:pStyle w:val="14"/>
                                    <w:tabs>
                                      <w:tab w:val="left" w:pos="2201"/>
                                      <w:tab w:val="left" w:pos="3184"/>
                                      <w:tab w:val="left" w:pos="4748"/>
                                    </w:tabs>
                                    <w:spacing w:before="274"/>
                                    <w:ind w:left="108" w:right="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Организует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взаимодействие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с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заинтересованными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общественными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организациями</w:t>
                                  </w:r>
                                  <w:r>
                                    <w:rPr>
                                      <w:spacing w:val="54"/>
                                      <w:w w:val="150"/>
                                      <w:sz w:val="24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55"/>
                                      <w:w w:val="150"/>
                                      <w:sz w:val="24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предупреждению</w:t>
                                  </w:r>
                                </w:p>
                                <w:p w14:paraId="1D4FBEF5">
                                  <w:pPr>
                                    <w:pStyle w:val="14"/>
                                    <w:tabs>
                                      <w:tab w:val="left" w:pos="1974"/>
                                      <w:tab w:val="left" w:pos="3754"/>
                                    </w:tabs>
                                    <w:spacing w:line="274" w:lineRule="exact"/>
                                    <w:ind w:left="108" w:right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негативного и противоправного поведения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обучающихся.</w:t>
                                  </w:r>
                                </w:p>
                              </w:tc>
                            </w:tr>
                          </w:tbl>
                          <w:p w14:paraId="77EB65D6">
                            <w:pPr>
                              <w:pStyle w:val="9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1" o:spid="_x0000_s1026" o:spt="202" type="#_x0000_t202" style="position:absolute;left:0pt;margin-left:78.1pt;margin-top:40.45pt;height:653.35pt;width:467.5pt;mso-position-horizontal-relative:page;mso-position-vertical-relative:page;z-index:251676672;mso-width-relative:page;mso-height-relative:page;" filled="f" stroked="f" coordsize="21600,21600" o:gfxdata="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uxutfdoAAAAMAQAADwAAAAAAAAABACAAAAAiAAAAZHJzL2Rvd25yZXYueG1sUEsBAhQA&#10;FAAAAAgAh07iQJHOoY63AQAAeQMAAA4AAAAAAAAAAQAgAAAAKQEAAGRycy9lMm9Eb2MueG1sUEsF&#10;BgAAAAAGAAYAWQEAAFI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6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122"/>
                        <w:gridCol w:w="1134"/>
                        <w:gridCol w:w="4966"/>
                      </w:tblGrid>
                      <w:tr w14:paraId="6483618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377" w:hRule="atLeast"/>
                        </w:trPr>
                        <w:tc>
                          <w:tcPr>
                            <w:tcW w:w="3122" w:type="dxa"/>
                          </w:tcPr>
                          <w:p w14:paraId="56D30D83">
                            <w:pPr>
                              <w:pStyle w:val="14"/>
                              <w:spacing w:before="10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Педагог-организатор</w:t>
                            </w:r>
                          </w:p>
                          <w:p w14:paraId="39177C5D">
                            <w:pPr>
                              <w:pStyle w:val="14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14:paraId="48328A9F">
                            <w:pPr>
                              <w:pStyle w:val="14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14:paraId="1F22DA4F">
                            <w:pPr>
                              <w:pStyle w:val="14"/>
                              <w:spacing w:before="7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14:paraId="53CD7848">
                            <w:pPr>
                              <w:pStyle w:val="14"/>
                              <w:tabs>
                                <w:tab w:val="left" w:pos="1699"/>
                              </w:tabs>
                              <w:spacing w:line="237" w:lineRule="auto"/>
                              <w:ind w:right="30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Куратор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Движения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Первых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26247FE">
                            <w:pPr>
                              <w:pStyle w:val="14"/>
                              <w:spacing w:before="97"/>
                              <w:ind w:left="5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66" w:type="dxa"/>
                          </w:tcPr>
                          <w:p w14:paraId="4385F59D">
                            <w:pPr>
                              <w:pStyle w:val="14"/>
                              <w:tabs>
                                <w:tab w:val="left" w:pos="2157"/>
                                <w:tab w:val="left" w:pos="2363"/>
                                <w:tab w:val="left" w:pos="2925"/>
                                <w:tab w:val="left" w:pos="3299"/>
                              </w:tabs>
                              <w:spacing w:before="92"/>
                              <w:ind w:left="108" w:right="301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Организует проведение школьных мероприятий, обеспечивает участие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обучающихся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муниципальных, региональных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федеральных мероприятиях.</w:t>
                            </w:r>
                          </w:p>
                          <w:p w14:paraId="63D6D19A">
                            <w:pPr>
                              <w:pStyle w:val="14"/>
                              <w:spacing w:before="1"/>
                              <w:ind w:left="108" w:right="30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Обеспечивает проведение школьных мероприятий и организацию участия в мероприятиях внешкольного уровня по линии Движения Первых;</w:t>
                            </w:r>
                          </w:p>
                          <w:p w14:paraId="77A8E64B">
                            <w:pPr>
                              <w:pStyle w:val="14"/>
                              <w:ind w:left="108" w:firstLine="6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Вовлекает</w:t>
                            </w:r>
                            <w:r>
                              <w:rPr>
                                <w:spacing w:val="37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обучающихся,</w:t>
                            </w:r>
                            <w:r>
                              <w:rPr>
                                <w:spacing w:val="42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состоящих</w:t>
                            </w:r>
                            <w:r>
                              <w:rPr>
                                <w:spacing w:val="39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на</w:t>
                            </w:r>
                          </w:p>
                          <w:p w14:paraId="049F82C2">
                            <w:pPr>
                              <w:pStyle w:val="14"/>
                              <w:spacing w:line="274" w:lineRule="exact"/>
                              <w:ind w:left="108" w:right="30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различных видах учета в программы различные мероприятия.</w:t>
                            </w:r>
                          </w:p>
                        </w:tc>
                      </w:tr>
                      <w:tr w14:paraId="0A98E65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845" w:hRule="atLeast"/>
                        </w:trPr>
                        <w:tc>
                          <w:tcPr>
                            <w:tcW w:w="3122" w:type="dxa"/>
                            <w:shd w:val="clear" w:color="auto" w:fill="FDE9D9"/>
                          </w:tcPr>
                          <w:p w14:paraId="2DB536B9">
                            <w:pPr>
                              <w:pStyle w:val="14"/>
                              <w:spacing w:before="97"/>
                              <w:ind w:right="29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Педагог- дополнительного образования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DE9D9"/>
                          </w:tcPr>
                          <w:p w14:paraId="1756FDD8">
                            <w:pPr>
                              <w:pStyle w:val="14"/>
                              <w:spacing w:before="92"/>
                              <w:ind w:left="0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66" w:type="dxa"/>
                            <w:shd w:val="clear" w:color="auto" w:fill="FDE9D9"/>
                          </w:tcPr>
                          <w:p w14:paraId="34D493D1">
                            <w:pPr>
                              <w:pStyle w:val="14"/>
                              <w:spacing w:before="92" w:line="242" w:lineRule="auto"/>
                              <w:ind w:left="108" w:right="2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Разрабатывает и обеспечивает реализацию дополнительных общеобразовательных общеразвивающих программ;</w:t>
                            </w:r>
                          </w:p>
                          <w:p w14:paraId="0A040851">
                            <w:pPr>
                              <w:pStyle w:val="14"/>
                              <w:spacing w:before="92" w:line="242" w:lineRule="auto"/>
                              <w:ind w:left="108" w:right="2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Вовлекает</w:t>
                            </w:r>
                            <w:r>
                              <w:rPr>
                                <w:spacing w:val="50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обучающихся,</w:t>
                            </w:r>
                            <w:r>
                              <w:rPr>
                                <w:spacing w:val="52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состоящих</w:t>
                            </w:r>
                            <w:r>
                              <w:rPr>
                                <w:spacing w:val="49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на</w:t>
                            </w:r>
                          </w:p>
                          <w:p w14:paraId="7F1B31FE">
                            <w:pPr>
                              <w:pStyle w:val="14"/>
                              <w:spacing w:line="274" w:lineRule="exact"/>
                              <w:ind w:left="108" w:right="3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различных видах учета в программы дополнительного образования.</w:t>
                            </w:r>
                          </w:p>
                        </w:tc>
                      </w:tr>
                      <w:tr w14:paraId="36E3F9B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925" w:hRule="atLeast"/>
                        </w:trPr>
                        <w:tc>
                          <w:tcPr>
                            <w:tcW w:w="3122" w:type="dxa"/>
                          </w:tcPr>
                          <w:p w14:paraId="504E0288">
                            <w:pPr>
                              <w:pStyle w:val="14"/>
                              <w:spacing w:before="9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Классный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руководитель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73B20A9">
                            <w:pPr>
                              <w:pStyle w:val="14"/>
                              <w:spacing w:before="92"/>
                              <w:ind w:left="0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4966" w:type="dxa"/>
                          </w:tcPr>
                          <w:p w14:paraId="7E4ECBE6">
                            <w:pPr>
                              <w:pStyle w:val="14"/>
                              <w:tabs>
                                <w:tab w:val="left" w:pos="1581"/>
                                <w:tab w:val="left" w:pos="3552"/>
                                <w:tab w:val="left" w:pos="4536"/>
                              </w:tabs>
                              <w:spacing w:before="94" w:line="237" w:lineRule="auto"/>
                              <w:ind w:left="108" w:right="30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Организует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воспитательную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работу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с </w:t>
                            </w:r>
                            <w:r>
                              <w:rPr>
                                <w:sz w:val="24"/>
                              </w:rPr>
                              <w:t>обучающимися</w:t>
                            </w:r>
                            <w:r>
                              <w:rPr>
                                <w:spacing w:val="25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76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родителями</w:t>
                            </w:r>
                            <w:r>
                              <w:rPr>
                                <w:spacing w:val="76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25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уровне</w:t>
                            </w:r>
                          </w:p>
                          <w:p w14:paraId="24DC74AB">
                            <w:pPr>
                              <w:pStyle w:val="14"/>
                              <w:spacing w:before="4" w:line="261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классного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коллектива.</w:t>
                            </w:r>
                          </w:p>
                        </w:tc>
                      </w:tr>
                      <w:tr w14:paraId="7329FEB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53" w:hRule="atLeast"/>
                        </w:trPr>
                        <w:tc>
                          <w:tcPr>
                            <w:tcW w:w="3122" w:type="dxa"/>
                            <w:shd w:val="clear" w:color="auto" w:fill="FDE9D9"/>
                          </w:tcPr>
                          <w:p w14:paraId="78BF96B9">
                            <w:pPr>
                              <w:pStyle w:val="14"/>
                              <w:spacing w:before="9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Учитель-предметник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DE9D9"/>
                          </w:tcPr>
                          <w:p w14:paraId="4B92ADC8">
                            <w:pPr>
                              <w:pStyle w:val="14"/>
                              <w:spacing w:before="92"/>
                              <w:ind w:left="0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4966" w:type="dxa"/>
                            <w:shd w:val="clear" w:color="auto" w:fill="FDE9D9"/>
                          </w:tcPr>
                          <w:p w14:paraId="76CD1651">
                            <w:pPr>
                              <w:pStyle w:val="14"/>
                              <w:tabs>
                                <w:tab w:val="left" w:pos="1514"/>
                                <w:tab w:val="left" w:pos="3585"/>
                              </w:tabs>
                              <w:spacing w:before="73" w:line="280" w:lineRule="atLeast"/>
                              <w:ind w:left="108" w:right="29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Реализует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воспитательный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потенциал урока.</w:t>
                            </w:r>
                          </w:p>
                        </w:tc>
                      </w:tr>
                      <w:tr w14:paraId="7C46543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930" w:hRule="atLeast"/>
                        </w:trPr>
                        <w:tc>
                          <w:tcPr>
                            <w:tcW w:w="3122" w:type="dxa"/>
                          </w:tcPr>
                          <w:p w14:paraId="4FE9DF19">
                            <w:pPr>
                              <w:pStyle w:val="14"/>
                              <w:tabs>
                                <w:tab w:val="left" w:pos="2677"/>
                              </w:tabs>
                              <w:spacing w:before="97" w:line="242" w:lineRule="auto"/>
                              <w:ind w:right="29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Советник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директора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по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воспитанию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и</w:t>
                            </w:r>
                          </w:p>
                          <w:p w14:paraId="391F1EFD">
                            <w:pPr>
                              <w:pStyle w:val="14"/>
                              <w:tabs>
                                <w:tab w:val="left" w:pos="2706"/>
                              </w:tabs>
                              <w:spacing w:line="256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взаимодействию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с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детскими общественными объединениями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B1E7383">
                            <w:pPr>
                              <w:pStyle w:val="14"/>
                              <w:spacing w:before="92"/>
                              <w:ind w:left="5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66" w:type="dxa"/>
                          </w:tcPr>
                          <w:p w14:paraId="7441931D">
                            <w:pPr>
                              <w:pStyle w:val="14"/>
                              <w:spacing w:before="92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Осуществляет</w:t>
                            </w:r>
                            <w:r>
                              <w:rPr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анализ</w:t>
                            </w:r>
                            <w:r>
                              <w:rPr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организует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участие</w:t>
                            </w:r>
                            <w:r>
                              <w:rPr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  <w:p w14:paraId="0CFDFF3C">
                            <w:pPr>
                              <w:pStyle w:val="14"/>
                              <w:ind w:left="108" w:right="9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планировании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деятельности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различных </w:t>
                            </w:r>
                            <w:r>
                              <w:rPr>
                                <w:sz w:val="24"/>
                              </w:rPr>
                              <w:t>детских</w:t>
                            </w:r>
                            <w:r>
                              <w:rPr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общественных</w:t>
                            </w:r>
                            <w:r>
                              <w:rPr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объединений</w:t>
                            </w:r>
                            <w:r>
                              <w:rPr>
                                <w:spacing w:val="3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4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НКО,</w:t>
                            </w:r>
                            <w:r>
                              <w:rPr>
                                <w:sz w:val="24"/>
                              </w:rPr>
                              <w:t xml:space="preserve">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деятельность;</w:t>
                            </w:r>
                          </w:p>
                          <w:p w14:paraId="0859D9F5">
                            <w:pPr>
                              <w:pStyle w:val="14"/>
                              <w:spacing w:before="271"/>
                              <w:ind w:left="108" w:right="9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Организует деятельность по созданию социальных инициатив учащихся ОО, осуществляет сопровождения детских социальных проектов;</w:t>
                            </w:r>
                          </w:p>
                          <w:p w14:paraId="75DB47AA">
                            <w:pPr>
                              <w:pStyle w:val="14"/>
                              <w:tabs>
                                <w:tab w:val="left" w:pos="2201"/>
                                <w:tab w:val="left" w:pos="3184"/>
                                <w:tab w:val="left" w:pos="4748"/>
                              </w:tabs>
                              <w:spacing w:before="274"/>
                              <w:ind w:left="108" w:right="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Организует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взаимодействие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с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заинтересованными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общественными </w:t>
                            </w:r>
                            <w:r>
                              <w:rPr>
                                <w:sz w:val="24"/>
                              </w:rPr>
                              <w:t>организациями</w:t>
                            </w:r>
                            <w:r>
                              <w:rPr>
                                <w:spacing w:val="54"/>
                                <w:w w:val="150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55"/>
                                <w:w w:val="150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предупреждению</w:t>
                            </w:r>
                          </w:p>
                          <w:p w14:paraId="1D4FBEF5">
                            <w:pPr>
                              <w:pStyle w:val="14"/>
                              <w:tabs>
                                <w:tab w:val="left" w:pos="1974"/>
                                <w:tab w:val="left" w:pos="3754"/>
                              </w:tabs>
                              <w:spacing w:line="274" w:lineRule="exact"/>
                              <w:ind w:left="108" w:right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негативного и противоправного поведения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обучающихся.</w:t>
                            </w:r>
                          </w:p>
                        </w:tc>
                      </w:tr>
                    </w:tbl>
                    <w:p w14:paraId="77EB65D6">
                      <w:pPr>
                        <w:pStyle w:val="9"/>
                      </w:pPr>
                    </w:p>
                  </w:txbxContent>
                </v:textbox>
              </v:shape>
            </w:pict>
          </mc:Fallback>
        </mc:AlternateContent>
      </w:r>
    </w:p>
    <w:p w14:paraId="09AA805E">
      <w:pPr>
        <w:pStyle w:val="9"/>
        <w:ind w:left="660" w:leftChars="300" w:firstLine="0" w:firstLineChars="0"/>
        <w:rPr>
          <w:sz w:val="20"/>
        </w:rPr>
      </w:pPr>
    </w:p>
    <w:p w14:paraId="3A03AFA5">
      <w:pPr>
        <w:pStyle w:val="9"/>
        <w:ind w:left="660" w:leftChars="300" w:firstLine="0" w:firstLineChars="0"/>
        <w:rPr>
          <w:sz w:val="20"/>
        </w:rPr>
      </w:pPr>
    </w:p>
    <w:p w14:paraId="7567DEB9">
      <w:pPr>
        <w:pStyle w:val="9"/>
        <w:ind w:left="660" w:leftChars="300" w:firstLine="0" w:firstLineChars="0"/>
        <w:rPr>
          <w:sz w:val="20"/>
        </w:rPr>
      </w:pPr>
    </w:p>
    <w:p w14:paraId="22F6BA2A">
      <w:pPr>
        <w:pStyle w:val="9"/>
        <w:ind w:left="660" w:leftChars="300" w:firstLine="0" w:firstLineChars="0"/>
        <w:rPr>
          <w:sz w:val="20"/>
        </w:rPr>
      </w:pPr>
    </w:p>
    <w:p w14:paraId="12C14D21">
      <w:pPr>
        <w:pStyle w:val="9"/>
        <w:ind w:left="660" w:leftChars="300" w:firstLine="0" w:firstLineChars="0"/>
        <w:rPr>
          <w:sz w:val="20"/>
        </w:rPr>
      </w:pPr>
    </w:p>
    <w:p w14:paraId="0A1B34F9">
      <w:pPr>
        <w:pStyle w:val="9"/>
        <w:ind w:left="660" w:leftChars="300" w:firstLine="0" w:firstLineChars="0"/>
        <w:rPr>
          <w:sz w:val="20"/>
        </w:rPr>
      </w:pPr>
    </w:p>
    <w:p w14:paraId="630E1D82">
      <w:pPr>
        <w:pStyle w:val="9"/>
        <w:ind w:left="660" w:leftChars="300" w:firstLine="0" w:firstLineChars="0"/>
        <w:rPr>
          <w:sz w:val="20"/>
        </w:rPr>
      </w:pPr>
    </w:p>
    <w:p w14:paraId="29F36ACD">
      <w:pPr>
        <w:pStyle w:val="9"/>
        <w:ind w:left="660" w:leftChars="300" w:firstLine="0" w:firstLineChars="0"/>
        <w:rPr>
          <w:sz w:val="20"/>
        </w:rPr>
      </w:pPr>
    </w:p>
    <w:p w14:paraId="3C9AC1A5">
      <w:pPr>
        <w:pStyle w:val="9"/>
        <w:ind w:left="660" w:leftChars="300" w:firstLine="0" w:firstLineChars="0"/>
        <w:rPr>
          <w:sz w:val="20"/>
        </w:rPr>
      </w:pPr>
    </w:p>
    <w:p w14:paraId="55201B05">
      <w:pPr>
        <w:pStyle w:val="9"/>
        <w:ind w:left="660" w:leftChars="300" w:firstLine="0" w:firstLineChars="0"/>
        <w:rPr>
          <w:sz w:val="20"/>
        </w:rPr>
      </w:pPr>
    </w:p>
    <w:p w14:paraId="286C1D40">
      <w:pPr>
        <w:pStyle w:val="9"/>
        <w:ind w:left="660" w:leftChars="300" w:firstLine="0" w:firstLineChars="0"/>
        <w:rPr>
          <w:sz w:val="20"/>
        </w:rPr>
      </w:pPr>
    </w:p>
    <w:p w14:paraId="4258CE23">
      <w:pPr>
        <w:pStyle w:val="9"/>
        <w:ind w:left="660" w:leftChars="300" w:firstLine="0" w:firstLineChars="0"/>
        <w:rPr>
          <w:sz w:val="20"/>
        </w:rPr>
      </w:pPr>
    </w:p>
    <w:p w14:paraId="79B3893D">
      <w:pPr>
        <w:pStyle w:val="9"/>
        <w:ind w:left="660" w:leftChars="300" w:firstLine="0" w:firstLineChars="0"/>
        <w:rPr>
          <w:sz w:val="20"/>
        </w:rPr>
      </w:pPr>
    </w:p>
    <w:p w14:paraId="7EA59148">
      <w:pPr>
        <w:pStyle w:val="9"/>
        <w:ind w:left="660" w:leftChars="300" w:firstLine="0" w:firstLineChars="0"/>
        <w:rPr>
          <w:sz w:val="20"/>
        </w:rPr>
      </w:pPr>
    </w:p>
    <w:p w14:paraId="2CC1337F">
      <w:pPr>
        <w:pStyle w:val="9"/>
        <w:ind w:left="660" w:leftChars="300" w:firstLine="0" w:firstLineChars="0"/>
        <w:rPr>
          <w:sz w:val="20"/>
        </w:rPr>
      </w:pPr>
    </w:p>
    <w:p w14:paraId="10CB99CA">
      <w:pPr>
        <w:pStyle w:val="9"/>
        <w:ind w:left="660" w:leftChars="300" w:firstLine="0" w:firstLineChars="0"/>
        <w:rPr>
          <w:sz w:val="20"/>
        </w:rPr>
      </w:pPr>
    </w:p>
    <w:p w14:paraId="55DB991A">
      <w:pPr>
        <w:pStyle w:val="9"/>
        <w:ind w:left="660" w:leftChars="300" w:firstLine="0" w:firstLineChars="0"/>
        <w:rPr>
          <w:sz w:val="20"/>
        </w:rPr>
      </w:pPr>
    </w:p>
    <w:p w14:paraId="32F41D7C">
      <w:pPr>
        <w:pStyle w:val="9"/>
        <w:ind w:left="660" w:leftChars="300" w:firstLine="0" w:firstLineChars="0"/>
        <w:rPr>
          <w:sz w:val="20"/>
        </w:rPr>
      </w:pPr>
    </w:p>
    <w:p w14:paraId="599E01E7">
      <w:pPr>
        <w:pStyle w:val="9"/>
        <w:ind w:left="660" w:leftChars="300" w:firstLine="0" w:firstLineChars="0"/>
        <w:rPr>
          <w:sz w:val="20"/>
        </w:rPr>
      </w:pPr>
    </w:p>
    <w:p w14:paraId="7E9AEEF3">
      <w:pPr>
        <w:pStyle w:val="9"/>
        <w:ind w:left="660" w:leftChars="300" w:firstLine="0" w:firstLineChars="0"/>
        <w:rPr>
          <w:sz w:val="20"/>
        </w:rPr>
      </w:pPr>
    </w:p>
    <w:p w14:paraId="5A9A7990">
      <w:pPr>
        <w:pStyle w:val="9"/>
        <w:ind w:left="660" w:leftChars="300" w:firstLine="0" w:firstLineChars="0"/>
        <w:rPr>
          <w:sz w:val="20"/>
        </w:rPr>
      </w:pPr>
    </w:p>
    <w:p w14:paraId="2C339CBD">
      <w:pPr>
        <w:pStyle w:val="9"/>
        <w:ind w:left="660" w:leftChars="300" w:firstLine="0" w:firstLineChars="0"/>
        <w:rPr>
          <w:sz w:val="20"/>
        </w:rPr>
      </w:pPr>
    </w:p>
    <w:p w14:paraId="368DCCAA">
      <w:pPr>
        <w:pStyle w:val="9"/>
        <w:ind w:left="660" w:leftChars="300" w:firstLine="0" w:firstLineChars="0"/>
        <w:rPr>
          <w:sz w:val="20"/>
        </w:rPr>
      </w:pPr>
    </w:p>
    <w:p w14:paraId="1A2E5097">
      <w:pPr>
        <w:pStyle w:val="9"/>
        <w:ind w:left="660" w:leftChars="300" w:firstLine="0" w:firstLineChars="0"/>
        <w:rPr>
          <w:sz w:val="20"/>
        </w:rPr>
      </w:pPr>
    </w:p>
    <w:p w14:paraId="394837FD">
      <w:pPr>
        <w:pStyle w:val="9"/>
        <w:ind w:left="660" w:leftChars="300" w:firstLine="0" w:firstLineChars="0"/>
        <w:rPr>
          <w:sz w:val="20"/>
        </w:rPr>
      </w:pPr>
    </w:p>
    <w:p w14:paraId="7EFD1D97">
      <w:pPr>
        <w:pStyle w:val="9"/>
        <w:ind w:left="660" w:leftChars="300" w:firstLine="0" w:firstLineChars="0"/>
        <w:rPr>
          <w:sz w:val="20"/>
        </w:rPr>
      </w:pPr>
    </w:p>
    <w:p w14:paraId="172163E6">
      <w:pPr>
        <w:pStyle w:val="9"/>
        <w:ind w:left="660" w:leftChars="300" w:firstLine="0" w:firstLineChars="0"/>
        <w:rPr>
          <w:sz w:val="20"/>
        </w:rPr>
      </w:pPr>
    </w:p>
    <w:p w14:paraId="44025C51">
      <w:pPr>
        <w:pStyle w:val="9"/>
        <w:ind w:left="660" w:leftChars="300" w:firstLine="0" w:firstLineChars="0"/>
        <w:rPr>
          <w:sz w:val="20"/>
        </w:rPr>
      </w:pPr>
    </w:p>
    <w:p w14:paraId="01C534A4">
      <w:pPr>
        <w:pStyle w:val="9"/>
        <w:ind w:left="660" w:leftChars="300" w:firstLine="0" w:firstLineChars="0"/>
        <w:rPr>
          <w:sz w:val="20"/>
        </w:rPr>
      </w:pPr>
    </w:p>
    <w:p w14:paraId="7D7DFC27">
      <w:pPr>
        <w:pStyle w:val="9"/>
        <w:ind w:left="660" w:leftChars="300" w:firstLine="0" w:firstLineChars="0"/>
        <w:rPr>
          <w:sz w:val="20"/>
        </w:rPr>
      </w:pPr>
    </w:p>
    <w:p w14:paraId="3E7721E4">
      <w:pPr>
        <w:pStyle w:val="9"/>
        <w:ind w:left="660" w:leftChars="300" w:firstLine="0" w:firstLineChars="0"/>
        <w:rPr>
          <w:sz w:val="20"/>
        </w:rPr>
      </w:pPr>
    </w:p>
    <w:p w14:paraId="71EB0B24">
      <w:pPr>
        <w:pStyle w:val="9"/>
        <w:ind w:left="660" w:leftChars="300" w:firstLine="0" w:firstLineChars="0"/>
        <w:rPr>
          <w:sz w:val="20"/>
        </w:rPr>
      </w:pPr>
    </w:p>
    <w:p w14:paraId="388CAFA4">
      <w:pPr>
        <w:pStyle w:val="9"/>
        <w:ind w:left="660" w:leftChars="300" w:firstLine="0" w:firstLineChars="0"/>
        <w:rPr>
          <w:sz w:val="20"/>
        </w:rPr>
      </w:pPr>
    </w:p>
    <w:p w14:paraId="0578A7B2">
      <w:pPr>
        <w:pStyle w:val="9"/>
        <w:ind w:left="660" w:leftChars="300" w:firstLine="0" w:firstLineChars="0"/>
        <w:rPr>
          <w:sz w:val="20"/>
        </w:rPr>
      </w:pPr>
    </w:p>
    <w:p w14:paraId="56901437">
      <w:pPr>
        <w:pStyle w:val="9"/>
        <w:ind w:left="660" w:leftChars="300" w:firstLine="0" w:firstLineChars="0"/>
        <w:rPr>
          <w:sz w:val="20"/>
        </w:rPr>
      </w:pPr>
    </w:p>
    <w:p w14:paraId="78DC6377">
      <w:pPr>
        <w:pStyle w:val="9"/>
        <w:ind w:left="660" w:leftChars="300" w:firstLine="0" w:firstLineChars="0"/>
        <w:rPr>
          <w:sz w:val="20"/>
        </w:rPr>
      </w:pPr>
    </w:p>
    <w:p w14:paraId="6C878A80">
      <w:pPr>
        <w:pStyle w:val="9"/>
        <w:ind w:left="660" w:leftChars="300" w:firstLine="0" w:firstLineChars="0"/>
        <w:rPr>
          <w:sz w:val="20"/>
        </w:rPr>
      </w:pPr>
    </w:p>
    <w:p w14:paraId="5F9D0EB5">
      <w:pPr>
        <w:pStyle w:val="9"/>
        <w:ind w:left="660" w:leftChars="300" w:firstLine="0" w:firstLineChars="0"/>
        <w:rPr>
          <w:sz w:val="20"/>
        </w:rPr>
      </w:pPr>
    </w:p>
    <w:p w14:paraId="2EFD0A13">
      <w:pPr>
        <w:pStyle w:val="9"/>
        <w:ind w:left="660" w:leftChars="300" w:firstLine="0" w:firstLineChars="0"/>
        <w:rPr>
          <w:sz w:val="20"/>
        </w:rPr>
      </w:pPr>
    </w:p>
    <w:p w14:paraId="338D7EB7">
      <w:pPr>
        <w:pStyle w:val="9"/>
        <w:ind w:left="660" w:leftChars="300" w:firstLine="0" w:firstLineChars="0"/>
        <w:rPr>
          <w:sz w:val="20"/>
        </w:rPr>
      </w:pPr>
    </w:p>
    <w:p w14:paraId="01E57DEA">
      <w:pPr>
        <w:pStyle w:val="9"/>
        <w:ind w:left="660" w:leftChars="300" w:firstLine="0" w:firstLineChars="0"/>
        <w:rPr>
          <w:sz w:val="20"/>
        </w:rPr>
      </w:pPr>
    </w:p>
    <w:p w14:paraId="4CDF6130">
      <w:pPr>
        <w:pStyle w:val="9"/>
        <w:ind w:left="660" w:leftChars="300" w:firstLine="0" w:firstLineChars="0"/>
        <w:rPr>
          <w:sz w:val="20"/>
        </w:rPr>
      </w:pPr>
    </w:p>
    <w:p w14:paraId="2190931D">
      <w:pPr>
        <w:pStyle w:val="9"/>
        <w:ind w:left="660" w:leftChars="300" w:firstLine="0" w:firstLineChars="0"/>
        <w:rPr>
          <w:sz w:val="20"/>
        </w:rPr>
      </w:pPr>
    </w:p>
    <w:p w14:paraId="5576AD11">
      <w:pPr>
        <w:pStyle w:val="9"/>
        <w:ind w:left="660" w:leftChars="300" w:firstLine="0" w:firstLineChars="0"/>
        <w:rPr>
          <w:sz w:val="20"/>
        </w:rPr>
      </w:pPr>
    </w:p>
    <w:p w14:paraId="3C5CFF60">
      <w:pPr>
        <w:pStyle w:val="9"/>
        <w:ind w:left="660" w:leftChars="300" w:firstLine="0" w:firstLineChars="0"/>
        <w:rPr>
          <w:sz w:val="20"/>
        </w:rPr>
      </w:pPr>
    </w:p>
    <w:p w14:paraId="3A59419C">
      <w:pPr>
        <w:pStyle w:val="9"/>
        <w:ind w:left="660" w:leftChars="300" w:firstLine="0" w:firstLineChars="0"/>
        <w:rPr>
          <w:sz w:val="20"/>
        </w:rPr>
      </w:pPr>
    </w:p>
    <w:p w14:paraId="09B8450C">
      <w:pPr>
        <w:pStyle w:val="9"/>
        <w:ind w:left="660" w:leftChars="300" w:firstLine="0" w:firstLineChars="0"/>
        <w:rPr>
          <w:sz w:val="20"/>
        </w:rPr>
      </w:pPr>
    </w:p>
    <w:p w14:paraId="589EBDD4">
      <w:pPr>
        <w:pStyle w:val="9"/>
        <w:ind w:left="660" w:leftChars="300" w:firstLine="0" w:firstLineChars="0"/>
        <w:rPr>
          <w:sz w:val="20"/>
        </w:rPr>
      </w:pPr>
    </w:p>
    <w:p w14:paraId="154858C8">
      <w:pPr>
        <w:pStyle w:val="9"/>
        <w:ind w:left="660" w:leftChars="300" w:firstLine="0" w:firstLineChars="0"/>
        <w:rPr>
          <w:sz w:val="20"/>
        </w:rPr>
      </w:pPr>
    </w:p>
    <w:p w14:paraId="52441EE0">
      <w:pPr>
        <w:pStyle w:val="9"/>
        <w:ind w:left="660" w:leftChars="300" w:firstLine="0" w:firstLineChars="0"/>
        <w:rPr>
          <w:sz w:val="20"/>
        </w:rPr>
      </w:pPr>
    </w:p>
    <w:p w14:paraId="3330EA0A">
      <w:pPr>
        <w:pStyle w:val="9"/>
        <w:ind w:left="660" w:leftChars="300" w:firstLine="0" w:firstLineChars="0"/>
        <w:rPr>
          <w:sz w:val="20"/>
        </w:rPr>
      </w:pPr>
    </w:p>
    <w:p w14:paraId="4946856C">
      <w:pPr>
        <w:pStyle w:val="9"/>
        <w:ind w:left="660" w:leftChars="300" w:firstLine="0" w:firstLineChars="0"/>
        <w:rPr>
          <w:sz w:val="20"/>
        </w:rPr>
      </w:pPr>
    </w:p>
    <w:p w14:paraId="11BF8159">
      <w:pPr>
        <w:pStyle w:val="9"/>
        <w:ind w:left="660" w:leftChars="300" w:firstLine="0" w:firstLineChars="0"/>
        <w:rPr>
          <w:sz w:val="20"/>
        </w:rPr>
      </w:pPr>
    </w:p>
    <w:p w14:paraId="1F1062C6">
      <w:pPr>
        <w:pStyle w:val="9"/>
        <w:ind w:left="660" w:leftChars="300" w:firstLine="0" w:firstLineChars="0"/>
        <w:rPr>
          <w:sz w:val="20"/>
        </w:rPr>
      </w:pPr>
    </w:p>
    <w:p w14:paraId="78FF2D62">
      <w:pPr>
        <w:pStyle w:val="9"/>
        <w:ind w:left="660" w:leftChars="300" w:firstLine="0" w:firstLineChars="0"/>
        <w:rPr>
          <w:sz w:val="20"/>
        </w:rPr>
      </w:pPr>
    </w:p>
    <w:p w14:paraId="71D049E3">
      <w:pPr>
        <w:pStyle w:val="9"/>
        <w:ind w:left="660" w:leftChars="300" w:firstLine="0" w:firstLineChars="0"/>
        <w:rPr>
          <w:sz w:val="20"/>
        </w:rPr>
      </w:pPr>
    </w:p>
    <w:p w14:paraId="26963796">
      <w:pPr>
        <w:pStyle w:val="9"/>
        <w:ind w:left="660" w:leftChars="300" w:firstLine="0" w:firstLineChars="0"/>
        <w:rPr>
          <w:sz w:val="20"/>
        </w:rPr>
      </w:pPr>
    </w:p>
    <w:p w14:paraId="2170A15D">
      <w:pPr>
        <w:pStyle w:val="9"/>
        <w:ind w:left="660" w:leftChars="300" w:firstLine="0" w:firstLineChars="0"/>
        <w:rPr>
          <w:sz w:val="20"/>
        </w:rPr>
      </w:pPr>
    </w:p>
    <w:p w14:paraId="731FD651">
      <w:pPr>
        <w:pStyle w:val="9"/>
        <w:spacing w:before="7"/>
        <w:ind w:left="660" w:leftChars="300" w:firstLine="0" w:firstLineChars="0"/>
        <w:rPr>
          <w:sz w:val="20"/>
        </w:rPr>
      </w:pPr>
    </w:p>
    <w:p w14:paraId="78A3215C">
      <w:pPr>
        <w:spacing w:before="0"/>
        <w:ind w:left="660" w:leftChars="300" w:right="324" w:firstLine="0" w:firstLineChars="0"/>
        <w:jc w:val="right"/>
        <w:rPr>
          <w:sz w:val="20"/>
        </w:rPr>
      </w:pPr>
    </w:p>
    <w:p w14:paraId="67325F66">
      <w:pPr>
        <w:pStyle w:val="9"/>
        <w:spacing w:before="2"/>
        <w:ind w:left="660" w:leftChars="300" w:firstLine="0" w:firstLineChars="0"/>
        <w:rPr>
          <w:sz w:val="9"/>
        </w:rPr>
      </w:pPr>
    </w:p>
    <w:p w14:paraId="0CEF3EA9">
      <w:pPr>
        <w:pStyle w:val="9"/>
        <w:spacing w:after="0"/>
        <w:ind w:left="660" w:leftChars="300" w:firstLine="0" w:firstLineChars="0"/>
        <w:rPr>
          <w:sz w:val="9"/>
        </w:rPr>
        <w:sectPr>
          <w:pgSz w:w="11900" w:h="16850"/>
          <w:pgMar w:top="1100" w:right="0" w:bottom="580" w:left="1275" w:header="0" w:footer="388" w:gutter="0"/>
          <w:cols w:space="720" w:num="1"/>
        </w:sectPr>
      </w:pPr>
    </w:p>
    <w:p w14:paraId="4470C714">
      <w:pPr>
        <w:pStyle w:val="2"/>
        <w:numPr>
          <w:ilvl w:val="0"/>
          <w:numId w:val="0"/>
        </w:numPr>
        <w:tabs>
          <w:tab w:val="left" w:pos="759"/>
          <w:tab w:val="left" w:pos="9807"/>
        </w:tabs>
        <w:spacing w:before="0" w:after="0" w:line="240" w:lineRule="auto"/>
        <w:ind w:leftChars="300" w:right="0" w:rightChars="0"/>
        <w:jc w:val="left"/>
      </w:pPr>
      <w:r>
        <w:rPr>
          <w:rFonts w:hint="default"/>
          <w:color w:val="000000"/>
          <w:spacing w:val="-2"/>
          <w:shd w:val="clear" w:color="auto" w:fill="D9D9D9"/>
          <w:lang w:val="ru-RU"/>
        </w:rPr>
        <w:t xml:space="preserve">3.1. </w:t>
      </w:r>
      <w:r>
        <w:rPr>
          <w:color w:val="000000"/>
          <w:spacing w:val="-2"/>
          <w:shd w:val="clear" w:color="auto" w:fill="D9D9D9"/>
          <w:lang w:val="ru-RU"/>
        </w:rPr>
        <w:t>Н</w:t>
      </w:r>
      <w:r>
        <w:rPr>
          <w:color w:val="000000"/>
          <w:spacing w:val="-2"/>
          <w:shd w:val="clear" w:color="auto" w:fill="D9D9D9"/>
        </w:rPr>
        <w:t>ормативно-методическое</w:t>
      </w:r>
      <w:r>
        <w:rPr>
          <w:color w:val="000000"/>
          <w:spacing w:val="14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обеспечение</w:t>
      </w:r>
      <w:r>
        <w:rPr>
          <w:color w:val="000000"/>
          <w:shd w:val="clear" w:color="auto" w:fill="D9D9D9"/>
        </w:rPr>
        <w:tab/>
      </w:r>
    </w:p>
    <w:p w14:paraId="19706865">
      <w:pPr>
        <w:pStyle w:val="9"/>
        <w:spacing w:before="271" w:line="242" w:lineRule="auto"/>
        <w:ind w:left="660" w:leftChars="300" w:firstLine="0" w:firstLineChars="0"/>
      </w:pPr>
      <w:r>
        <w:t>Подготовка приказов и</w:t>
      </w:r>
      <w:r>
        <w:rPr>
          <w:spacing w:val="40"/>
        </w:rPr>
        <w:t xml:space="preserve"> </w:t>
      </w:r>
      <w:r>
        <w:t>локальных</w:t>
      </w:r>
      <w:r>
        <w:rPr>
          <w:spacing w:val="-2"/>
        </w:rPr>
        <w:t xml:space="preserve"> </w:t>
      </w:r>
      <w:r>
        <w:t>актов</w:t>
      </w:r>
      <w:r>
        <w:rPr>
          <w:spacing w:val="40"/>
        </w:rPr>
        <w:t xml:space="preserve"> </w:t>
      </w:r>
      <w:r>
        <w:t>школы по внедрению</w:t>
      </w:r>
      <w:r>
        <w:rPr>
          <w:spacing w:val="40"/>
        </w:rPr>
        <w:t xml:space="preserve"> </w:t>
      </w:r>
      <w:r>
        <w:t>рабочей программы воспитания в образовательный процесс.</w:t>
      </w:r>
    </w:p>
    <w:p w14:paraId="5BAF27A7">
      <w:pPr>
        <w:pStyle w:val="9"/>
        <w:tabs>
          <w:tab w:val="left" w:pos="2555"/>
          <w:tab w:val="left" w:pos="4295"/>
          <w:tab w:val="left" w:pos="5681"/>
          <w:tab w:val="left" w:pos="7337"/>
          <w:tab w:val="left" w:pos="8497"/>
        </w:tabs>
        <w:spacing w:line="271" w:lineRule="exact"/>
        <w:ind w:left="660" w:leftChars="300" w:firstLine="0" w:firstLineChars="0"/>
      </w:pPr>
      <w:r>
        <w:rPr>
          <w:spacing w:val="-2"/>
        </w:rPr>
        <w:t>Обеспечение</w:t>
      </w:r>
      <w:r>
        <w:tab/>
      </w:r>
      <w:r>
        <w:rPr>
          <w:spacing w:val="-2"/>
        </w:rPr>
        <w:t>использования</w:t>
      </w:r>
      <w:r>
        <w:tab/>
      </w:r>
      <w:r>
        <w:rPr>
          <w:spacing w:val="-2"/>
        </w:rPr>
        <w:t>педагогами</w:t>
      </w:r>
      <w:r>
        <w:tab/>
      </w:r>
      <w:r>
        <w:rPr>
          <w:spacing w:val="-2"/>
        </w:rPr>
        <w:t>методических</w:t>
      </w:r>
      <w:r>
        <w:tab/>
      </w:r>
      <w:r>
        <w:rPr>
          <w:spacing w:val="-2"/>
        </w:rPr>
        <w:t>пособий,</w:t>
      </w:r>
      <w:r>
        <w:tab/>
      </w:r>
      <w:r>
        <w:rPr>
          <w:spacing w:val="-2"/>
        </w:rPr>
        <w:t>содержащих</w:t>
      </w:r>
    </w:p>
    <w:p w14:paraId="4268AF32">
      <w:pPr>
        <w:pStyle w:val="9"/>
        <w:tabs>
          <w:tab w:val="left" w:pos="6998"/>
        </w:tabs>
        <w:spacing w:before="5" w:line="237" w:lineRule="auto"/>
        <w:ind w:left="660" w:leftChars="300" w:right="841" w:firstLine="0" w:firstLineChars="0"/>
      </w:pPr>
      <w:r>
        <w:t>«методические</w:t>
      </w:r>
      <w:r>
        <w:rPr>
          <w:spacing w:val="40"/>
        </w:rPr>
        <w:t xml:space="preserve"> </w:t>
      </w:r>
      <w:r>
        <w:t>шлейфы»,</w:t>
      </w:r>
      <w:r>
        <w:rPr>
          <w:spacing w:val="40"/>
        </w:rPr>
        <w:t xml:space="preserve"> </w:t>
      </w:r>
      <w:r>
        <w:t>видеоуроков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видеомероприятий</w:t>
      </w:r>
      <w:r>
        <w:tab/>
      </w:r>
      <w:r>
        <w:t>по</w:t>
      </w:r>
      <w:r>
        <w:rPr>
          <w:spacing w:val="14"/>
        </w:rPr>
        <w:t xml:space="preserve"> </w:t>
      </w:r>
      <w:r>
        <w:t xml:space="preserve">учебно-воспитательной </w:t>
      </w:r>
      <w:r>
        <w:rPr>
          <w:spacing w:val="-2"/>
        </w:rPr>
        <w:t>работе.</w:t>
      </w:r>
    </w:p>
    <w:p w14:paraId="295B56AC">
      <w:pPr>
        <w:pStyle w:val="9"/>
        <w:spacing w:before="6" w:line="237" w:lineRule="auto"/>
        <w:ind w:left="660" w:leftChars="300" w:firstLine="0" w:firstLineChars="0"/>
      </w:pPr>
      <w:r>
        <w:t>Создание</w:t>
      </w:r>
      <w:r>
        <w:rPr>
          <w:spacing w:val="80"/>
        </w:rPr>
        <w:t xml:space="preserve"> </w:t>
      </w:r>
      <w:r>
        <w:t>рабочей</w:t>
      </w:r>
      <w:r>
        <w:rPr>
          <w:spacing w:val="30"/>
        </w:rPr>
        <w:t xml:space="preserve"> </w:t>
      </w:r>
      <w:r>
        <w:t>программы</w:t>
      </w:r>
      <w:r>
        <w:rPr>
          <w:spacing w:val="26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2024-2025</w:t>
      </w:r>
      <w:r>
        <w:rPr>
          <w:spacing w:val="30"/>
        </w:rPr>
        <w:t xml:space="preserve"> </w:t>
      </w:r>
      <w:r>
        <w:t>г.</w:t>
      </w:r>
      <w:r>
        <w:rPr>
          <w:spacing w:val="32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приложением</w:t>
      </w:r>
      <w:r>
        <w:rPr>
          <w:spacing w:val="80"/>
        </w:rPr>
        <w:t xml:space="preserve"> </w:t>
      </w:r>
      <w:r>
        <w:t>плана воспитательной работы НОО.</w:t>
      </w:r>
    </w:p>
    <w:p w14:paraId="1D1913B2">
      <w:pPr>
        <w:pStyle w:val="9"/>
        <w:spacing w:before="5" w:line="237" w:lineRule="auto"/>
        <w:ind w:left="660" w:leftChars="300" w:firstLine="0" w:firstLineChars="0"/>
      </w:pPr>
      <w:r>
        <w:t>Обновление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воспитательных</w:t>
      </w:r>
      <w:r>
        <w:rPr>
          <w:spacing w:val="80"/>
        </w:rPr>
        <w:t xml:space="preserve"> </w:t>
      </w:r>
      <w:r>
        <w:t>программ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целях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новых направлений программ воспитания.</w:t>
      </w:r>
    </w:p>
    <w:p w14:paraId="4E29E6D8">
      <w:pPr>
        <w:pStyle w:val="9"/>
        <w:spacing w:before="4"/>
        <w:ind w:left="660" w:leftChars="300" w:right="841" w:firstLine="0" w:firstLineChars="0"/>
      </w:pPr>
      <w:r>
        <w:t>Подготовка/корректировка</w:t>
      </w:r>
      <w:r>
        <w:rPr>
          <w:spacing w:val="-10"/>
        </w:rPr>
        <w:t xml:space="preserve"> </w:t>
      </w:r>
      <w:r>
        <w:t>дополнительных</w:t>
      </w:r>
      <w:r>
        <w:rPr>
          <w:spacing w:val="-14"/>
        </w:rPr>
        <w:t xml:space="preserve"> </w:t>
      </w:r>
      <w:r>
        <w:t>общеразвивающих</w:t>
      </w:r>
      <w:r>
        <w:rPr>
          <w:spacing w:val="-14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школы. Сайт,</w:t>
      </w:r>
      <w:r>
        <w:rPr>
          <w:spacing w:val="4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котором будут отражены</w:t>
      </w:r>
      <w:r>
        <w:rPr>
          <w:spacing w:val="40"/>
        </w:rPr>
        <w:t xml:space="preserve"> </w:t>
      </w:r>
      <w:r>
        <w:t>реальные</w:t>
      </w:r>
      <w:r>
        <w:rPr>
          <w:spacing w:val="-3"/>
        </w:rPr>
        <w:t xml:space="preserve"> </w:t>
      </w:r>
      <w:r>
        <w:t>результаты программы воспитания. Школьные</w:t>
      </w:r>
      <w:r>
        <w:rPr>
          <w:spacing w:val="-10"/>
        </w:rPr>
        <w:t xml:space="preserve"> </w:t>
      </w:r>
      <w:r>
        <w:t>нормативно-правовые</w:t>
      </w:r>
      <w:r>
        <w:rPr>
          <w:spacing w:val="-10"/>
        </w:rPr>
        <w:t xml:space="preserve"> </w:t>
      </w:r>
      <w:r>
        <w:t>акты</w:t>
      </w:r>
      <w:r>
        <w:rPr>
          <w:spacing w:val="-7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вопросам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деятельности Устав школы</w:t>
      </w:r>
    </w:p>
    <w:p w14:paraId="3AFE3888">
      <w:pPr>
        <w:pStyle w:val="9"/>
        <w:ind w:left="660" w:leftChars="300" w:firstLine="0" w:firstLineChars="0"/>
        <w:rPr>
          <w:rFonts w:hint="default"/>
          <w:lang w:val="ru-RU"/>
        </w:rPr>
      </w:pPr>
      <w:r>
        <w:t>Локальные</w:t>
      </w:r>
      <w:r>
        <w:rPr>
          <w:spacing w:val="-10"/>
        </w:rPr>
        <w:t xml:space="preserve"> </w:t>
      </w:r>
      <w:r>
        <w:rPr>
          <w:spacing w:val="-4"/>
        </w:rPr>
        <w:t>акты</w:t>
      </w:r>
      <w:r>
        <w:rPr>
          <w:rFonts w:hint="default"/>
          <w:spacing w:val="-4"/>
          <w:lang w:val="ru-RU"/>
        </w:rPr>
        <w:t>.</w:t>
      </w:r>
    </w:p>
    <w:p w14:paraId="4884A159">
      <w:pPr>
        <w:pStyle w:val="9"/>
        <w:spacing w:before="275"/>
        <w:ind w:left="660" w:leftChars="300" w:firstLine="0" w:firstLineChars="0"/>
      </w:pPr>
      <w:r>
        <w:t>С</w:t>
      </w:r>
      <w:r>
        <w:rPr>
          <w:spacing w:val="20"/>
        </w:rPr>
        <w:t xml:space="preserve"> </w:t>
      </w:r>
      <w:r>
        <w:t>2022</w:t>
      </w:r>
      <w:r>
        <w:rPr>
          <w:spacing w:val="23"/>
        </w:rPr>
        <w:t xml:space="preserve"> </w:t>
      </w:r>
      <w:r>
        <w:t>года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принятыми</w:t>
      </w:r>
      <w:r>
        <w:rPr>
          <w:spacing w:val="19"/>
        </w:rPr>
        <w:t xml:space="preserve"> </w:t>
      </w:r>
      <w:r>
        <w:t>поправками</w:t>
      </w:r>
      <w:r>
        <w:rPr>
          <w:spacing w:val="24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федеральному</w:t>
      </w:r>
      <w:r>
        <w:rPr>
          <w:spacing w:val="13"/>
        </w:rPr>
        <w:t xml:space="preserve"> </w:t>
      </w:r>
      <w:r>
        <w:t>закону</w:t>
      </w:r>
      <w:r>
        <w:rPr>
          <w:spacing w:val="18"/>
        </w:rPr>
        <w:t xml:space="preserve"> </w:t>
      </w:r>
      <w:r>
        <w:t>№</w:t>
      </w:r>
      <w:r>
        <w:rPr>
          <w:spacing w:val="24"/>
        </w:rPr>
        <w:t xml:space="preserve"> </w:t>
      </w:r>
      <w:r>
        <w:rPr>
          <w:spacing w:val="-5"/>
        </w:rPr>
        <w:t>27</w:t>
      </w:r>
    </w:p>
    <w:p w14:paraId="67EEAFF5">
      <w:pPr>
        <w:pStyle w:val="9"/>
        <w:spacing w:before="4" w:line="237" w:lineRule="auto"/>
        <w:ind w:left="660" w:leftChars="300" w:firstLine="0" w:firstLineChars="0"/>
      </w:pPr>
      <w:r>
        <w:t>«Об</w:t>
      </w:r>
      <w:r>
        <w:rPr>
          <w:spacing w:val="80"/>
        </w:rPr>
        <w:t xml:space="preserve"> </w:t>
      </w:r>
      <w:r>
        <w:t>образовании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Федерации»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вопросам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обучающихся определена система организации воспитательной работы в сфере образования:</w:t>
      </w:r>
    </w:p>
    <w:p w14:paraId="2DE01E5A">
      <w:pPr>
        <w:pStyle w:val="13"/>
        <w:numPr>
          <w:ilvl w:val="2"/>
          <w:numId w:val="10"/>
        </w:numPr>
        <w:tabs>
          <w:tab w:val="left" w:pos="1173"/>
          <w:tab w:val="left" w:pos="2785"/>
          <w:tab w:val="left" w:pos="3552"/>
          <w:tab w:val="left" w:pos="3989"/>
          <w:tab w:val="left" w:pos="5289"/>
          <w:tab w:val="left" w:pos="5730"/>
          <w:tab w:val="left" w:pos="6695"/>
          <w:tab w:val="left" w:pos="7179"/>
          <w:tab w:val="left" w:pos="8349"/>
          <w:tab w:val="left" w:pos="9658"/>
        </w:tabs>
        <w:spacing w:before="6" w:after="0" w:line="237" w:lineRule="auto"/>
        <w:ind w:left="660" w:leftChars="300" w:right="850" w:firstLine="0" w:firstLineChars="0"/>
        <w:jc w:val="left"/>
        <w:rPr>
          <w:sz w:val="24"/>
        </w:rPr>
      </w:pPr>
      <w:r>
        <w:rPr>
          <w:spacing w:val="-2"/>
          <w:sz w:val="24"/>
        </w:rPr>
        <w:t>Федеральный</w:t>
      </w:r>
      <w:r>
        <w:rPr>
          <w:sz w:val="24"/>
        </w:rPr>
        <w:tab/>
      </w:r>
      <w:r>
        <w:rPr>
          <w:spacing w:val="-4"/>
          <w:sz w:val="24"/>
        </w:rPr>
        <w:t>закон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14.07.2022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</w:rPr>
        <w:tab/>
      </w:r>
      <w:r>
        <w:rPr>
          <w:spacing w:val="-2"/>
          <w:sz w:val="24"/>
        </w:rPr>
        <w:t>298-ФЗ</w:t>
      </w:r>
      <w:r>
        <w:rPr>
          <w:sz w:val="24"/>
        </w:rPr>
        <w:tab/>
      </w:r>
      <w:r>
        <w:rPr>
          <w:spacing w:val="-6"/>
          <w:sz w:val="24"/>
        </w:rPr>
        <w:t>"О</w:t>
      </w:r>
      <w:r>
        <w:rPr>
          <w:sz w:val="24"/>
        </w:rPr>
        <w:tab/>
      </w:r>
      <w:r>
        <w:rPr>
          <w:spacing w:val="-2"/>
          <w:sz w:val="24"/>
        </w:rPr>
        <w:t>внесении</w:t>
      </w:r>
      <w:r>
        <w:rPr>
          <w:sz w:val="24"/>
        </w:rPr>
        <w:tab/>
      </w:r>
      <w:r>
        <w:rPr>
          <w:spacing w:val="-2"/>
          <w:sz w:val="24"/>
        </w:rPr>
        <w:t>изменений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Федеральный закон "Об образовании в Российской Федерации";</w:t>
      </w:r>
    </w:p>
    <w:p w14:paraId="15693EE9">
      <w:pPr>
        <w:pStyle w:val="13"/>
        <w:numPr>
          <w:ilvl w:val="2"/>
          <w:numId w:val="10"/>
        </w:numPr>
        <w:tabs>
          <w:tab w:val="left" w:pos="1173"/>
        </w:tabs>
        <w:spacing w:before="4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Письмо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внедрении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воспитания»;</w:t>
      </w:r>
    </w:p>
    <w:p w14:paraId="49E52120">
      <w:pPr>
        <w:pStyle w:val="13"/>
        <w:numPr>
          <w:ilvl w:val="2"/>
          <w:numId w:val="10"/>
        </w:numPr>
        <w:tabs>
          <w:tab w:val="left" w:pos="1173"/>
        </w:tabs>
        <w:spacing w:before="0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Примерная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организаций.</w:t>
      </w:r>
    </w:p>
    <w:p w14:paraId="72C6B90D">
      <w:pPr>
        <w:pStyle w:val="9"/>
        <w:ind w:left="660" w:leftChars="300" w:firstLine="0" w:firstLineChars="0"/>
      </w:pPr>
    </w:p>
    <w:p w14:paraId="6F5EB619">
      <w:pPr>
        <w:pStyle w:val="13"/>
        <w:numPr>
          <w:ilvl w:val="0"/>
          <w:numId w:val="11"/>
        </w:numPr>
        <w:tabs>
          <w:tab w:val="left" w:pos="1143"/>
          <w:tab w:val="left" w:pos="1145"/>
          <w:tab w:val="left" w:pos="7925"/>
        </w:tabs>
        <w:spacing w:before="0" w:after="0" w:line="242" w:lineRule="auto"/>
        <w:ind w:left="660" w:leftChars="300" w:right="853" w:firstLine="0" w:firstLineChars="0"/>
        <w:jc w:val="left"/>
        <w:rPr>
          <w:sz w:val="24"/>
        </w:rPr>
      </w:pPr>
      <w:r>
        <w:rPr>
          <w:sz w:val="24"/>
        </w:rPr>
        <w:t>Стратегия</w:t>
      </w:r>
      <w:r>
        <w:rPr>
          <w:spacing w:val="40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z w:val="24"/>
        </w:rPr>
        <w:tab/>
      </w:r>
      <w:r>
        <w:rPr>
          <w:sz w:val="24"/>
        </w:rPr>
        <w:t>(Указ</w:t>
      </w:r>
      <w:r>
        <w:rPr>
          <w:spacing w:val="8"/>
          <w:sz w:val="24"/>
        </w:rPr>
        <w:t xml:space="preserve"> </w:t>
      </w:r>
      <w:r>
        <w:rPr>
          <w:sz w:val="24"/>
        </w:rPr>
        <w:t>Президента Российской Федерации от 02 июля 2021 г. №400)</w:t>
      </w:r>
    </w:p>
    <w:p w14:paraId="3184BE7A">
      <w:pPr>
        <w:pStyle w:val="13"/>
        <w:numPr>
          <w:ilvl w:val="0"/>
          <w:numId w:val="11"/>
        </w:numPr>
        <w:tabs>
          <w:tab w:val="left" w:pos="1143"/>
          <w:tab w:val="left" w:pos="1145"/>
          <w:tab w:val="left" w:pos="1830"/>
          <w:tab w:val="left" w:pos="3787"/>
          <w:tab w:val="left" w:pos="6888"/>
        </w:tabs>
        <w:spacing w:before="0" w:after="0" w:line="240" w:lineRule="auto"/>
        <w:ind w:left="660" w:leftChars="300" w:right="847" w:firstLine="0" w:firstLineChars="0"/>
        <w:jc w:val="left"/>
        <w:rPr>
          <w:sz w:val="24"/>
        </w:rPr>
      </w:pPr>
      <w:r>
        <w:rPr>
          <w:sz w:val="24"/>
        </w:rPr>
        <w:t xml:space="preserve">Стратегия развития воспитания в Российской Федерации на период до 2025 года и </w:t>
      </w:r>
      <w:r>
        <w:rPr>
          <w:spacing w:val="-4"/>
          <w:sz w:val="24"/>
        </w:rPr>
        <w:t>план</w:t>
      </w:r>
      <w:r>
        <w:rPr>
          <w:sz w:val="24"/>
        </w:rPr>
        <w:tab/>
      </w:r>
      <w:r>
        <w:rPr>
          <w:sz w:val="24"/>
        </w:rPr>
        <w:t>мероприятий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z w:val="24"/>
        </w:rPr>
        <w:tab/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(распоряжения</w:t>
      </w:r>
      <w:r>
        <w:rPr>
          <w:sz w:val="24"/>
        </w:rPr>
        <w:tab/>
      </w:r>
      <w:r>
        <w:rPr>
          <w:sz w:val="24"/>
        </w:rPr>
        <w:t>Правительства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 Федерации от 29 мая 2015г. № 996-р, от 12 ноября 2020 г. №2945-р);</w:t>
      </w:r>
    </w:p>
    <w:p w14:paraId="4799025B">
      <w:pPr>
        <w:pStyle w:val="13"/>
        <w:numPr>
          <w:ilvl w:val="0"/>
          <w:numId w:val="11"/>
        </w:numPr>
        <w:tabs>
          <w:tab w:val="left" w:pos="1143"/>
          <w:tab w:val="left" w:pos="1145"/>
        </w:tabs>
        <w:spacing w:before="0" w:after="0" w:line="240" w:lineRule="auto"/>
        <w:ind w:left="660" w:leftChars="300" w:right="843" w:firstLine="0" w:firstLineChars="0"/>
        <w:jc w:val="both"/>
        <w:rPr>
          <w:sz w:val="24"/>
        </w:rPr>
      </w:pPr>
      <w:r>
        <w:rPr>
          <w:sz w:val="24"/>
        </w:rPr>
        <w:t>Распоряжение Правительства РФ от 31 марта 2022 г. N</w:t>
      </w:r>
      <w:r>
        <w:rPr>
          <w:spacing w:val="-7"/>
          <w:sz w:val="24"/>
        </w:rPr>
        <w:t xml:space="preserve"> </w:t>
      </w:r>
      <w:r>
        <w:rPr>
          <w:sz w:val="24"/>
        </w:rPr>
        <w:t>678-р «Об утверждении Концепции развития дополнительного образования детей до 2030 г. и плана мероприятий по ее реализации»;</w:t>
      </w:r>
    </w:p>
    <w:p w14:paraId="571842EA">
      <w:pPr>
        <w:pStyle w:val="13"/>
        <w:numPr>
          <w:ilvl w:val="0"/>
          <w:numId w:val="11"/>
        </w:numPr>
        <w:tabs>
          <w:tab w:val="left" w:pos="1143"/>
          <w:tab w:val="left" w:pos="1145"/>
        </w:tabs>
        <w:spacing w:before="0" w:after="0" w:line="242" w:lineRule="auto"/>
        <w:ind w:left="660" w:leftChars="300" w:right="848" w:firstLine="0" w:firstLineChars="0"/>
        <w:jc w:val="both"/>
        <w:rPr>
          <w:sz w:val="24"/>
        </w:rPr>
      </w:pPr>
      <w:r>
        <w:rPr>
          <w:sz w:val="24"/>
        </w:rPr>
        <w:t>Федеральный Закон от 29.12.2012 №273-ФЗ «Об образовании в Российской Федерации» (с изменениями и дополнениями);</w:t>
      </w:r>
    </w:p>
    <w:p w14:paraId="227083F7">
      <w:pPr>
        <w:pStyle w:val="13"/>
        <w:numPr>
          <w:ilvl w:val="0"/>
          <w:numId w:val="11"/>
        </w:numPr>
        <w:tabs>
          <w:tab w:val="left" w:pos="1143"/>
          <w:tab w:val="left" w:pos="1145"/>
        </w:tabs>
        <w:spacing w:before="0" w:after="0" w:line="242" w:lineRule="auto"/>
        <w:ind w:left="660" w:leftChars="300" w:right="841" w:firstLine="0" w:firstLineChars="0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-4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9</w:t>
      </w:r>
      <w:r>
        <w:rPr>
          <w:spacing w:val="-8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5"/>
          <w:sz w:val="24"/>
        </w:rPr>
        <w:t xml:space="preserve"> </w:t>
      </w:r>
      <w:r>
        <w:rPr>
          <w:sz w:val="24"/>
        </w:rPr>
        <w:t>2022</w:t>
      </w:r>
      <w:r>
        <w:rPr>
          <w:spacing w:val="-8"/>
          <w:sz w:val="24"/>
        </w:rPr>
        <w:t xml:space="preserve"> </w:t>
      </w:r>
      <w:r>
        <w:rPr>
          <w:sz w:val="24"/>
        </w:rPr>
        <w:t>г. N809</w:t>
      </w:r>
      <w:r>
        <w:rPr>
          <w:spacing w:val="-9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утверждении Основ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70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традиционных</w:t>
      </w:r>
    </w:p>
    <w:p w14:paraId="6B7C23CA">
      <w:pPr>
        <w:pStyle w:val="9"/>
        <w:spacing w:before="77"/>
        <w:ind w:left="660" w:leftChars="300" w:firstLine="0" w:firstLineChars="0"/>
        <w:jc w:val="both"/>
      </w:pPr>
      <w:r>
        <w:t>российских</w:t>
      </w:r>
      <w:r>
        <w:rPr>
          <w:spacing w:val="-10"/>
        </w:rPr>
        <w:t xml:space="preserve"> </w:t>
      </w:r>
      <w:r>
        <w:t>духовно-нравственных</w:t>
      </w:r>
      <w:r>
        <w:rPr>
          <w:spacing w:val="-10"/>
        </w:rPr>
        <w:t xml:space="preserve"> </w:t>
      </w:r>
      <w:r>
        <w:rPr>
          <w:spacing w:val="-2"/>
        </w:rPr>
        <w:t>ценностей»;</w:t>
      </w:r>
    </w:p>
    <w:p w14:paraId="762E8098">
      <w:pPr>
        <w:pStyle w:val="13"/>
        <w:numPr>
          <w:ilvl w:val="0"/>
          <w:numId w:val="11"/>
        </w:numPr>
        <w:tabs>
          <w:tab w:val="left" w:pos="1143"/>
          <w:tab w:val="left" w:pos="1145"/>
        </w:tabs>
        <w:spacing w:before="2" w:after="0" w:line="240" w:lineRule="auto"/>
        <w:ind w:left="660" w:leftChars="300" w:right="843" w:firstLine="0" w:firstLineChars="0"/>
        <w:jc w:val="both"/>
        <w:rPr>
          <w:sz w:val="24"/>
        </w:rPr>
      </w:pPr>
      <w:r>
        <w:rPr>
          <w:sz w:val="24"/>
        </w:rPr>
        <w:t>Указ Президента Российской Федерации от 24 декабря 2014 г. N808 «Об утверждении Основ государственной культурной политики» (с изменениями, внесенными Указом Президента Российской Федерации от 25 января 2023 г. N35);</w:t>
      </w:r>
    </w:p>
    <w:p w14:paraId="2C7D1237">
      <w:pPr>
        <w:pStyle w:val="13"/>
        <w:numPr>
          <w:ilvl w:val="0"/>
          <w:numId w:val="11"/>
        </w:numPr>
        <w:tabs>
          <w:tab w:val="left" w:pos="1143"/>
        </w:tabs>
        <w:spacing w:before="0" w:after="0" w:line="274" w:lineRule="exact"/>
        <w:ind w:left="660" w:leftChars="300" w:right="0" w:firstLine="0" w:firstLineChars="0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12.05.2020г.</w:t>
      </w:r>
    </w:p>
    <w:p w14:paraId="1D865871">
      <w:pPr>
        <w:pStyle w:val="13"/>
        <w:numPr>
          <w:ilvl w:val="0"/>
          <w:numId w:val="11"/>
        </w:numPr>
        <w:tabs>
          <w:tab w:val="left" w:pos="1143"/>
          <w:tab w:val="left" w:pos="1145"/>
        </w:tabs>
        <w:spacing w:before="3" w:after="0" w:line="240" w:lineRule="auto"/>
        <w:ind w:left="660" w:leftChars="300" w:right="849" w:firstLine="0" w:firstLineChars="0"/>
        <w:jc w:val="both"/>
        <w:rPr>
          <w:sz w:val="24"/>
        </w:rPr>
      </w:pPr>
      <w:r>
        <w:rPr>
          <w:sz w:val="24"/>
        </w:rPr>
        <w:t>«Методические рекомендации органам исполнительной власти субъектов российской федерации, осуществляющим государственное управление в сфере образования, по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 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осуществляющих классное руководство в общеобразовательных организациях»;</w:t>
      </w:r>
    </w:p>
    <w:p w14:paraId="0DDE0008">
      <w:pPr>
        <w:pStyle w:val="13"/>
        <w:numPr>
          <w:ilvl w:val="0"/>
          <w:numId w:val="11"/>
        </w:numPr>
        <w:tabs>
          <w:tab w:val="left" w:pos="1143"/>
          <w:tab w:val="left" w:pos="1145"/>
        </w:tabs>
        <w:spacing w:before="0" w:after="0" w:line="240" w:lineRule="auto"/>
        <w:ind w:left="660" w:leftChars="300" w:right="849" w:firstLine="0" w:firstLineChars="0"/>
        <w:jc w:val="both"/>
        <w:rPr>
          <w:sz w:val="24"/>
        </w:rPr>
      </w:pPr>
      <w:r>
        <w:rPr>
          <w:sz w:val="24"/>
        </w:rPr>
        <w:t>Приказ Минобрнауки России от 27.06.2017 № 602 "Об утверждении Порядка расследования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 организации, осуществляющей образовательную деятельность".</w:t>
      </w:r>
    </w:p>
    <w:p w14:paraId="0A9A05B5">
      <w:pPr>
        <w:pStyle w:val="9"/>
        <w:ind w:left="660" w:leftChars="300" w:firstLine="0" w:firstLineChars="0"/>
        <w:rPr>
          <w:sz w:val="20"/>
        </w:rPr>
      </w:pPr>
    </w:p>
    <w:p w14:paraId="47C5366A">
      <w:pPr>
        <w:pStyle w:val="9"/>
        <w:spacing w:before="74"/>
        <w:ind w:left="660" w:leftChars="300" w:firstLine="0" w:firstLineChars="0"/>
        <w:rPr>
          <w:sz w:val="20"/>
        </w:rPr>
      </w:pPr>
    </w:p>
    <w:p w14:paraId="4FD5355F">
      <w:pPr>
        <w:pStyle w:val="9"/>
        <w:spacing w:before="74"/>
        <w:ind w:left="660" w:leftChars="300" w:firstLine="0" w:firstLineChars="0"/>
        <w:rPr>
          <w:sz w:val="20"/>
        </w:rPr>
      </w:pPr>
    </w:p>
    <w:p w14:paraId="47750404">
      <w:pPr>
        <w:pStyle w:val="9"/>
        <w:spacing w:before="74"/>
        <w:ind w:left="660" w:leftChars="300" w:firstLine="0" w:firstLineChars="0"/>
        <w:rPr>
          <w:sz w:val="20"/>
        </w:rPr>
      </w:pPr>
    </w:p>
    <w:p w14:paraId="02F2E3B0">
      <w:pPr>
        <w:pStyle w:val="9"/>
        <w:spacing w:before="74"/>
        <w:ind w:left="660" w:leftChars="300" w:firstLine="0" w:firstLineChars="0"/>
        <w:rPr>
          <w:sz w:val="20"/>
        </w:rPr>
      </w:pPr>
    </w:p>
    <w:p w14:paraId="0680A6C6">
      <w:pPr>
        <w:pStyle w:val="2"/>
        <w:tabs>
          <w:tab w:val="left" w:pos="9807"/>
        </w:tabs>
        <w:spacing w:before="273"/>
        <w:ind w:left="660" w:leftChars="300" w:firstLine="0" w:firstLineChars="0"/>
      </w:pPr>
      <w:r>
        <w:rPr>
          <w:color w:val="000000"/>
          <w:u w:val="single"/>
          <w:shd w:val="clear" w:color="auto" w:fill="D9D9D9"/>
        </w:rPr>
        <w:t>3.</w:t>
      </w:r>
      <w:r>
        <w:rPr>
          <w:rFonts w:hint="default"/>
          <w:color w:val="000000"/>
          <w:u w:val="single"/>
          <w:shd w:val="clear" w:color="auto" w:fill="D9D9D9"/>
          <w:lang w:val="ru-RU"/>
        </w:rPr>
        <w:t>3</w:t>
      </w:r>
      <w:r>
        <w:rPr>
          <w:color w:val="000000"/>
          <w:spacing w:val="-3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Анализ</w:t>
      </w:r>
      <w:r>
        <w:rPr>
          <w:color w:val="000000"/>
          <w:spacing w:val="-7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воспитательного</w:t>
      </w:r>
      <w:r>
        <w:rPr>
          <w:color w:val="000000"/>
          <w:spacing w:val="-6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u w:val="single"/>
          <w:shd w:val="clear" w:color="auto" w:fill="D9D9D9"/>
        </w:rPr>
        <w:t>процесса</w:t>
      </w:r>
      <w:r>
        <w:rPr>
          <w:color w:val="000000"/>
          <w:u w:val="single"/>
          <w:shd w:val="clear" w:color="auto" w:fill="D9D9D9"/>
        </w:rPr>
        <w:tab/>
      </w:r>
    </w:p>
    <w:p w14:paraId="0E10266C">
      <w:pPr>
        <w:pStyle w:val="9"/>
        <w:spacing w:before="271"/>
        <w:ind w:left="660" w:leftChars="300" w:right="855" w:firstLine="0" w:firstLineChars="0"/>
        <w:jc w:val="both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14:paraId="5DF58F06">
      <w:pPr>
        <w:pStyle w:val="9"/>
        <w:spacing w:line="274" w:lineRule="exact"/>
        <w:ind w:left="660" w:leftChars="300" w:firstLine="0" w:firstLineChars="0"/>
        <w:jc w:val="both"/>
      </w:pPr>
      <w:r>
        <w:t>Самоанализ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ежегодно</w:t>
      </w:r>
      <w:r>
        <w:rPr>
          <w:spacing w:val="-3"/>
        </w:rPr>
        <w:t xml:space="preserve"> </w:t>
      </w:r>
      <w:r>
        <w:t>силами</w:t>
      </w:r>
      <w:r>
        <w:rPr>
          <w:spacing w:val="-6"/>
        </w:rPr>
        <w:t xml:space="preserve"> </w:t>
      </w:r>
      <w:r>
        <w:rPr>
          <w:spacing w:val="-6"/>
          <w:lang w:val="ru-RU"/>
        </w:rPr>
        <w:t>школы</w:t>
      </w:r>
      <w:r>
        <w:rPr>
          <w:spacing w:val="-2"/>
        </w:rPr>
        <w:t>.</w:t>
      </w:r>
    </w:p>
    <w:p w14:paraId="4A3146BB">
      <w:pPr>
        <w:pStyle w:val="9"/>
        <w:spacing w:before="5" w:line="237" w:lineRule="auto"/>
        <w:ind w:left="660" w:leftChars="300" w:right="855" w:firstLine="0" w:firstLineChars="0"/>
        <w:jc w:val="both"/>
      </w:pPr>
      <w:r>
        <w:t>Основными принципами, на основе которых осуществляется самоанализ воспитательной работы в лицее, являются:</w:t>
      </w:r>
    </w:p>
    <w:p w14:paraId="11B8FEF5">
      <w:pPr>
        <w:pStyle w:val="9"/>
        <w:spacing w:before="3"/>
        <w:ind w:left="660" w:leftChars="300" w:right="852" w:firstLine="0" w:firstLineChars="0"/>
        <w:jc w:val="both"/>
      </w:pPr>
      <w:r>
        <w:rPr>
          <w:rFonts w:ascii="Wingdings" w:hAnsi="Wingdings"/>
        </w:rPr>
        <w:t></w:t>
      </w:r>
      <w:r>
        <w:t xml:space="preserve"> принцип гуманистической направленности осуществляемого анализа, ориентирующий экспертов на уважительное отношение, как к воспитанникам, так</w:t>
      </w:r>
      <w:r>
        <w:rPr>
          <w:spacing w:val="40"/>
        </w:rPr>
        <w:t xml:space="preserve"> </w:t>
      </w:r>
      <w:r>
        <w:t>и к педагогам, реализующим воспитательный процесс;</w:t>
      </w:r>
    </w:p>
    <w:p w14:paraId="3F75F915">
      <w:pPr>
        <w:pStyle w:val="9"/>
        <w:ind w:left="660" w:leftChars="300" w:right="838" w:firstLine="0" w:firstLineChars="0"/>
        <w:jc w:val="both"/>
      </w:pPr>
      <w:r>
        <w:rPr>
          <w:rFonts w:ascii="Wingdings" w:hAnsi="Wingdings"/>
        </w:rPr>
        <w:t></w:t>
      </w:r>
      <w:r>
        <w:t xml:space="preserve">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14:paraId="1E7ED3A1">
      <w:pPr>
        <w:pStyle w:val="9"/>
        <w:ind w:left="660" w:leftChars="300" w:right="846" w:firstLine="0" w:firstLineChars="0"/>
        <w:jc w:val="both"/>
      </w:pPr>
      <w:r>
        <w:rPr>
          <w:rFonts w:ascii="Wingdings" w:hAnsi="Wingdings"/>
        </w:rPr>
        <w:t></w:t>
      </w:r>
      <w:r>
        <w:t xml:space="preserve">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6DC243A7">
      <w:pPr>
        <w:pStyle w:val="9"/>
        <w:spacing w:before="44" w:line="194" w:lineRule="auto"/>
        <w:ind w:left="660" w:leftChars="300" w:right="945" w:rightChars="0" w:firstLine="0" w:firstLineChars="0"/>
        <w:jc w:val="both"/>
        <w:rPr>
          <w:position w:val="10"/>
          <w:sz w:val="20"/>
        </w:rPr>
      </w:pPr>
      <w:r>
        <w:rPr>
          <w:rFonts w:ascii="Wingdings" w:hAnsi="Wingdings"/>
        </w:rPr>
        <w:t></w:t>
      </w:r>
      <w:r>
        <w:t xml:space="preserve"> принцип</w:t>
      </w:r>
      <w:r>
        <w:rPr>
          <w:spacing w:val="40"/>
        </w:rPr>
        <w:t xml:space="preserve"> </w:t>
      </w:r>
      <w:r>
        <w:t>разделенной</w:t>
      </w:r>
      <w:r>
        <w:rPr>
          <w:spacing w:val="40"/>
        </w:rPr>
        <w:t xml:space="preserve"> </w:t>
      </w:r>
      <w:r>
        <w:t>ответственности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личностного</w:t>
      </w:r>
      <w:r>
        <w:rPr>
          <w:spacing w:val="40"/>
        </w:rPr>
        <w:t xml:space="preserve"> </w:t>
      </w:r>
      <w:r>
        <w:t>развития школьников,</w:t>
      </w:r>
      <w:r>
        <w:rPr>
          <w:spacing w:val="74"/>
          <w:w w:val="150"/>
        </w:rPr>
        <w:t xml:space="preserve"> </w:t>
      </w:r>
      <w:r>
        <w:t>ориентирующий</w:t>
      </w:r>
      <w:r>
        <w:rPr>
          <w:spacing w:val="26"/>
        </w:rPr>
        <w:t xml:space="preserve">  </w:t>
      </w:r>
      <w:r>
        <w:t>экспертов</w:t>
      </w:r>
      <w:r>
        <w:rPr>
          <w:spacing w:val="25"/>
        </w:rPr>
        <w:t xml:space="preserve">  </w:t>
      </w:r>
      <w:r>
        <w:t>на</w:t>
      </w:r>
      <w:r>
        <w:rPr>
          <w:spacing w:val="77"/>
          <w:w w:val="150"/>
        </w:rPr>
        <w:t xml:space="preserve"> </w:t>
      </w:r>
      <w:r>
        <w:t>понимание</w:t>
      </w:r>
      <w:r>
        <w:rPr>
          <w:spacing w:val="25"/>
        </w:rPr>
        <w:t xml:space="preserve">  </w:t>
      </w:r>
      <w:r>
        <w:t>того,</w:t>
      </w:r>
      <w:r>
        <w:rPr>
          <w:spacing w:val="25"/>
        </w:rPr>
        <w:t xml:space="preserve">  </w:t>
      </w:r>
      <w:r>
        <w:t>что</w:t>
      </w:r>
      <w:r>
        <w:rPr>
          <w:spacing w:val="26"/>
        </w:rPr>
        <w:t xml:space="preserve">  </w:t>
      </w:r>
      <w:r>
        <w:t>личностное</w:t>
      </w:r>
      <w:r>
        <w:rPr>
          <w:spacing w:val="62"/>
          <w:w w:val="150"/>
        </w:rPr>
        <w:t xml:space="preserve">  </w:t>
      </w:r>
    </w:p>
    <w:p w14:paraId="33195BC6">
      <w:pPr>
        <w:pStyle w:val="9"/>
        <w:ind w:left="660" w:leftChars="300" w:right="849" w:firstLine="0" w:firstLineChars="0"/>
        <w:jc w:val="both"/>
      </w:pPr>
      <w:r>
        <w:t>развитие</w:t>
      </w:r>
      <w:r>
        <w:rPr>
          <w:spacing w:val="-10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лицей участвует наряду с другими социальными институтами), так и стихийной социализации и саморазвития детей.</w:t>
      </w:r>
    </w:p>
    <w:p w14:paraId="1915C0AD">
      <w:pPr>
        <w:pStyle w:val="9"/>
        <w:spacing w:line="274" w:lineRule="exact"/>
        <w:ind w:left="660" w:leftChars="300" w:firstLine="0" w:firstLineChars="0"/>
      </w:pPr>
      <w:r>
        <w:t>Основные</w:t>
      </w:r>
      <w:r>
        <w:rPr>
          <w:spacing w:val="-1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организуемого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лицее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rPr>
          <w:spacing w:val="-2"/>
        </w:rPr>
        <w:t>процесса:</w:t>
      </w:r>
    </w:p>
    <w:p w14:paraId="771C7481">
      <w:pPr>
        <w:pStyle w:val="3"/>
        <w:tabs>
          <w:tab w:val="left" w:pos="9807"/>
        </w:tabs>
        <w:ind w:left="660" w:leftChars="300" w:firstLine="0" w:firstLineChars="0"/>
        <w:jc w:val="left"/>
        <w:rPr>
          <w:b w:val="0"/>
          <w:i w:val="0"/>
          <w:highlight w:val="lightGray"/>
        </w:rPr>
      </w:pPr>
      <w:r>
        <w:rPr>
          <w:b w:val="0"/>
          <w:i w:val="0"/>
          <w:color w:val="000000"/>
          <w:spacing w:val="-34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Условия</w:t>
      </w:r>
      <w:r>
        <w:rPr>
          <w:color w:val="000000"/>
          <w:spacing w:val="-1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организации</w:t>
      </w:r>
      <w:r>
        <w:rPr>
          <w:color w:val="000000"/>
          <w:spacing w:val="-5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воспитательной</w:t>
      </w:r>
      <w:r>
        <w:rPr>
          <w:color w:val="000000"/>
          <w:spacing w:val="-5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работы</w:t>
      </w:r>
      <w:r>
        <w:rPr>
          <w:color w:val="000000"/>
          <w:spacing w:val="6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по</w:t>
      </w:r>
      <w:r>
        <w:rPr>
          <w:color w:val="000000"/>
          <w:spacing w:val="54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четырем</w:t>
      </w:r>
      <w:r>
        <w:rPr>
          <w:color w:val="000000"/>
          <w:spacing w:val="-2"/>
          <w:highlight w:val="lightGray"/>
          <w:shd w:val="clear" w:color="auto" w:fill="FDE9D9"/>
        </w:rPr>
        <w:t xml:space="preserve"> составляющим</w:t>
      </w:r>
      <w:r>
        <w:rPr>
          <w:b w:val="0"/>
          <w:i w:val="0"/>
          <w:color w:val="000000"/>
          <w:spacing w:val="-2"/>
          <w:highlight w:val="lightGray"/>
          <w:shd w:val="clear" w:color="auto" w:fill="FDE9D9"/>
        </w:rPr>
        <w:t>:</w:t>
      </w:r>
      <w:r>
        <w:rPr>
          <w:b w:val="0"/>
          <w:i w:val="0"/>
          <w:color w:val="000000"/>
          <w:highlight w:val="lightGray"/>
          <w:shd w:val="clear" w:color="auto" w:fill="FDE9D9"/>
        </w:rPr>
        <w:tab/>
      </w:r>
    </w:p>
    <w:p w14:paraId="390005E1">
      <w:pPr>
        <w:pStyle w:val="13"/>
        <w:numPr>
          <w:ilvl w:val="0"/>
          <w:numId w:val="12"/>
        </w:numPr>
        <w:tabs>
          <w:tab w:val="left" w:pos="783"/>
        </w:tabs>
        <w:spacing w:before="0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нормативно-методическое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507303EB">
      <w:pPr>
        <w:pStyle w:val="13"/>
        <w:numPr>
          <w:ilvl w:val="0"/>
          <w:numId w:val="12"/>
        </w:numPr>
        <w:tabs>
          <w:tab w:val="left" w:pos="783"/>
        </w:tabs>
        <w:spacing w:before="3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кадровое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56F97D7B">
      <w:pPr>
        <w:pStyle w:val="13"/>
        <w:numPr>
          <w:ilvl w:val="0"/>
          <w:numId w:val="12"/>
        </w:numPr>
        <w:tabs>
          <w:tab w:val="left" w:pos="783"/>
        </w:tabs>
        <w:spacing w:before="0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726230D0">
      <w:pPr>
        <w:pStyle w:val="13"/>
        <w:numPr>
          <w:ilvl w:val="0"/>
          <w:numId w:val="12"/>
        </w:numPr>
        <w:tabs>
          <w:tab w:val="left" w:pos="783"/>
        </w:tabs>
        <w:spacing w:before="3" w:after="0" w:line="240" w:lineRule="auto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удовлетворенность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условий.</w:t>
      </w:r>
    </w:p>
    <w:p w14:paraId="39C38EDC">
      <w:pPr>
        <w:pStyle w:val="3"/>
        <w:tabs>
          <w:tab w:val="left" w:pos="429"/>
          <w:tab w:val="left" w:pos="9807"/>
        </w:tabs>
        <w:ind w:left="660" w:leftChars="300" w:firstLine="0" w:firstLineChars="0"/>
        <w:jc w:val="left"/>
        <w:rPr>
          <w:highlight w:val="lightGray"/>
        </w:rPr>
      </w:pPr>
      <w:r>
        <w:rPr>
          <w:color w:val="000000"/>
          <w:highlight w:val="lightGray"/>
          <w:shd w:val="clear" w:color="auto" w:fill="FDE9D9"/>
        </w:rPr>
        <w:t>Анализ</w:t>
      </w:r>
      <w:r>
        <w:rPr>
          <w:color w:val="000000"/>
          <w:spacing w:val="-3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организации</w:t>
      </w:r>
      <w:r>
        <w:rPr>
          <w:color w:val="000000"/>
          <w:spacing w:val="-3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воспитательной</w:t>
      </w:r>
      <w:r>
        <w:rPr>
          <w:color w:val="000000"/>
          <w:spacing w:val="52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работы по</w:t>
      </w:r>
      <w:r>
        <w:rPr>
          <w:color w:val="000000"/>
          <w:spacing w:val="-7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следующим</w:t>
      </w:r>
      <w:r>
        <w:rPr>
          <w:color w:val="000000"/>
          <w:spacing w:val="-1"/>
          <w:highlight w:val="lightGray"/>
          <w:shd w:val="clear" w:color="auto" w:fill="FDE9D9"/>
        </w:rPr>
        <w:t xml:space="preserve"> </w:t>
      </w:r>
      <w:r>
        <w:rPr>
          <w:color w:val="000000"/>
          <w:spacing w:val="-2"/>
          <w:highlight w:val="lightGray"/>
          <w:shd w:val="clear" w:color="auto" w:fill="FDE9D9"/>
        </w:rPr>
        <w:t>направлениям:</w:t>
      </w:r>
      <w:r>
        <w:rPr>
          <w:color w:val="000000"/>
          <w:highlight w:val="lightGray"/>
          <w:shd w:val="clear" w:color="auto" w:fill="FDE9D9"/>
        </w:rPr>
        <w:tab/>
      </w:r>
    </w:p>
    <w:p w14:paraId="1E69707F">
      <w:pPr>
        <w:pStyle w:val="13"/>
        <w:numPr>
          <w:ilvl w:val="0"/>
          <w:numId w:val="13"/>
        </w:numPr>
        <w:tabs>
          <w:tab w:val="left" w:pos="852"/>
        </w:tabs>
        <w:spacing w:before="0" w:after="0" w:line="274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деятельности;</w:t>
      </w:r>
    </w:p>
    <w:p w14:paraId="3183BF8F">
      <w:pPr>
        <w:pStyle w:val="13"/>
        <w:numPr>
          <w:ilvl w:val="0"/>
          <w:numId w:val="13"/>
        </w:numPr>
        <w:tabs>
          <w:tab w:val="left" w:pos="852"/>
        </w:tabs>
        <w:spacing w:before="0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руководителей;</w:t>
      </w:r>
    </w:p>
    <w:p w14:paraId="51B7B693">
      <w:pPr>
        <w:pStyle w:val="13"/>
        <w:numPr>
          <w:ilvl w:val="0"/>
          <w:numId w:val="13"/>
        </w:numPr>
        <w:tabs>
          <w:tab w:val="left" w:pos="852"/>
        </w:tabs>
        <w:spacing w:before="3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14:paraId="41788997">
      <w:pPr>
        <w:pStyle w:val="13"/>
        <w:numPr>
          <w:ilvl w:val="0"/>
          <w:numId w:val="13"/>
        </w:numPr>
        <w:tabs>
          <w:tab w:val="left" w:pos="852"/>
        </w:tabs>
        <w:spacing w:before="0" w:after="0" w:line="275" w:lineRule="exact"/>
        <w:ind w:left="660" w:leftChars="300" w:right="0" w:firstLine="0" w:firstLineChars="0"/>
        <w:jc w:val="left"/>
        <w:rPr>
          <w:sz w:val="24"/>
        </w:rPr>
      </w:pPr>
      <w:r>
        <w:rPr>
          <w:sz w:val="24"/>
        </w:rPr>
        <w:t>удовлетворенность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14:paraId="09A242F4">
      <w:pPr>
        <w:pStyle w:val="9"/>
        <w:spacing w:before="2"/>
        <w:ind w:left="660" w:leftChars="300" w:firstLine="0" w:firstLineChars="0"/>
      </w:pPr>
      <w:r>
        <w:t>Проводится</w:t>
      </w:r>
      <w:r>
        <w:rPr>
          <w:spacing w:val="78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заполнением</w:t>
      </w:r>
      <w:r>
        <w:rPr>
          <w:spacing w:val="80"/>
        </w:rPr>
        <w:t xml:space="preserve"> </w:t>
      </w:r>
      <w:r>
        <w:t>сводных</w:t>
      </w:r>
      <w:r>
        <w:rPr>
          <w:spacing w:val="78"/>
        </w:rPr>
        <w:t xml:space="preserve"> </w:t>
      </w:r>
      <w:r>
        <w:t>таблиц</w:t>
      </w:r>
      <w:r>
        <w:rPr>
          <w:spacing w:val="79"/>
        </w:rPr>
        <w:t xml:space="preserve"> </w:t>
      </w:r>
      <w:r>
        <w:t>выполненной</w:t>
      </w:r>
      <w:r>
        <w:rPr>
          <w:spacing w:val="80"/>
        </w:rPr>
        <w:t xml:space="preserve"> </w:t>
      </w:r>
      <w:r>
        <w:t>работы</w:t>
      </w:r>
      <w:r>
        <w:rPr>
          <w:spacing w:val="76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анализа</w:t>
      </w:r>
      <w:r>
        <w:rPr>
          <w:spacing w:val="80"/>
        </w:rPr>
        <w:t xml:space="preserve"> </w:t>
      </w:r>
      <w:r>
        <w:t>ее качества, анкетирование.</w:t>
      </w:r>
    </w:p>
    <w:p w14:paraId="5CFA87DD">
      <w:pPr>
        <w:pStyle w:val="3"/>
        <w:spacing w:before="5" w:line="272" w:lineRule="exact"/>
        <w:ind w:left="660" w:leftChars="300" w:firstLine="0" w:firstLineChars="0"/>
        <w:jc w:val="left"/>
      </w:pPr>
      <w:r>
        <w:t>Результаты</w:t>
      </w:r>
      <w:r>
        <w:rPr>
          <w:spacing w:val="-13"/>
        </w:rPr>
        <w:t xml:space="preserve"> </w:t>
      </w:r>
      <w:r>
        <w:t>воспитания,</w:t>
      </w:r>
      <w:r>
        <w:rPr>
          <w:spacing w:val="-14"/>
        </w:rPr>
        <w:t xml:space="preserve"> </w:t>
      </w:r>
      <w:r>
        <w:t>социализации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саморазвития</w:t>
      </w:r>
      <w:r>
        <w:rPr>
          <w:spacing w:val="-14"/>
        </w:rPr>
        <w:t xml:space="preserve"> </w:t>
      </w:r>
      <w:r>
        <w:rPr>
          <w:spacing w:val="-2"/>
        </w:rPr>
        <w:t>школьников.</w:t>
      </w:r>
    </w:p>
    <w:p w14:paraId="280A433F">
      <w:pPr>
        <w:pStyle w:val="9"/>
        <w:ind w:left="660" w:leftChars="300" w:right="843" w:firstLine="0" w:firstLineChars="0"/>
        <w:jc w:val="both"/>
      </w:pPr>
      <w:r>
        <w:t>Критерием, на основе которого осуществляется данный анализ, является динамика личностного</w:t>
      </w:r>
      <w:r>
        <w:rPr>
          <w:spacing w:val="40"/>
        </w:rPr>
        <w:t xml:space="preserve">  </w:t>
      </w:r>
      <w:r>
        <w:t>развития</w:t>
      </w:r>
      <w:r>
        <w:rPr>
          <w:spacing w:val="40"/>
        </w:rPr>
        <w:t xml:space="preserve">  </w:t>
      </w:r>
      <w:r>
        <w:t>школьников</w:t>
      </w:r>
      <w:r>
        <w:rPr>
          <w:spacing w:val="40"/>
        </w:rPr>
        <w:t xml:space="preserve">  </w:t>
      </w:r>
      <w:r>
        <w:t>каждого</w:t>
      </w:r>
      <w:r>
        <w:rPr>
          <w:spacing w:val="55"/>
        </w:rPr>
        <w:t xml:space="preserve">  </w:t>
      </w:r>
      <w:r>
        <w:t>класса,</w:t>
      </w:r>
      <w:r>
        <w:rPr>
          <w:spacing w:val="40"/>
        </w:rPr>
        <w:t xml:space="preserve">  </w:t>
      </w:r>
      <w:r>
        <w:t>их</w:t>
      </w:r>
      <w:r>
        <w:rPr>
          <w:spacing w:val="55"/>
        </w:rPr>
        <w:t xml:space="preserve">  </w:t>
      </w:r>
      <w:r>
        <w:t>достижения</w:t>
      </w:r>
      <w:r>
        <w:rPr>
          <w:spacing w:val="40"/>
        </w:rPr>
        <w:t xml:space="preserve">  </w:t>
      </w:r>
      <w:r>
        <w:t>в</w:t>
      </w:r>
      <w:r>
        <w:rPr>
          <w:spacing w:val="-3"/>
        </w:rPr>
        <w:t xml:space="preserve"> </w:t>
      </w:r>
      <w:r>
        <w:t>конкурсах</w:t>
      </w:r>
      <w:r>
        <w:rPr>
          <w:spacing w:val="4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мероприятиях, удовлетворенность участников образовательных отношений качеством результатов воспитательной работы.</w:t>
      </w:r>
    </w:p>
    <w:p w14:paraId="76DB21AE">
      <w:pPr>
        <w:pStyle w:val="9"/>
        <w:ind w:left="660" w:leftChars="300" w:right="844" w:firstLine="0" w:firstLineChars="0"/>
        <w:jc w:val="both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14:paraId="4CC52DEC">
      <w:pPr>
        <w:pStyle w:val="9"/>
        <w:spacing w:after="0"/>
        <w:ind w:left="660" w:leftChars="300" w:firstLine="0" w:firstLineChars="0"/>
        <w:jc w:val="both"/>
        <w:sectPr>
          <w:pgSz w:w="11900" w:h="16850"/>
          <w:pgMar w:top="1040" w:right="0" w:bottom="580" w:left="1275" w:header="0" w:footer="388" w:gutter="0"/>
          <w:cols w:space="720" w:num="1"/>
        </w:sectPr>
      </w:pPr>
    </w:p>
    <w:p w14:paraId="1A30474C">
      <w:pPr>
        <w:pStyle w:val="9"/>
        <w:spacing w:before="77"/>
        <w:ind w:left="660" w:leftChars="300" w:right="844" w:firstLine="0" w:firstLineChars="0"/>
        <w:jc w:val="both"/>
      </w:pPr>
      <w: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 «Методика диагностики нравственной</w:t>
      </w:r>
      <w:r>
        <w:rPr>
          <w:spacing w:val="40"/>
        </w:rPr>
        <w:t xml:space="preserve"> </w:t>
      </w:r>
      <w:r>
        <w:t xml:space="preserve">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</w:t>
      </w:r>
      <w:r>
        <w:rPr>
          <w:spacing w:val="-2"/>
        </w:rPr>
        <w:t>самооценки»</w:t>
      </w:r>
    </w:p>
    <w:p w14:paraId="57D1F08D">
      <w:pPr>
        <w:pStyle w:val="9"/>
        <w:spacing w:before="1"/>
        <w:ind w:left="660" w:leftChars="300" w:right="849" w:firstLine="0" w:firstLineChars="0"/>
        <w:jc w:val="both"/>
      </w:pPr>
      <w: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над.</w:t>
      </w:r>
      <w:r>
        <w:rPr>
          <w:spacing w:val="40"/>
        </w:rPr>
        <w:t xml:space="preserve"> </w:t>
      </w:r>
      <w:r>
        <w:t>чем далее предстоит работать педагогическому</w:t>
      </w:r>
      <w:r>
        <w:rPr>
          <w:spacing w:val="-6"/>
        </w:rPr>
        <w:t xml:space="preserve"> </w:t>
      </w:r>
      <w:r>
        <w:t>коллективу.</w:t>
      </w:r>
    </w:p>
    <w:p w14:paraId="5B2E94FB">
      <w:pPr>
        <w:pStyle w:val="9"/>
        <w:ind w:left="660" w:leftChars="300" w:right="841" w:firstLine="0" w:firstLineChars="0"/>
        <w:jc w:val="both"/>
      </w:pPr>
      <w:r>
        <w:t>Диагностика «Творческие достижения школьников».</w:t>
      </w:r>
      <w:r>
        <w:rPr>
          <w:spacing w:val="40"/>
        </w:rPr>
        <w:t xml:space="preserve"> </w:t>
      </w:r>
      <w:r>
        <w:t>Классные руководители проводят</w:t>
      </w:r>
      <w:r>
        <w:rPr>
          <w:spacing w:val="40"/>
        </w:rPr>
        <w:t xml:space="preserve"> </w:t>
      </w:r>
      <w:r>
        <w:t>учет результативности участия детей в творческих конкурсах и</w:t>
      </w:r>
      <w:r>
        <w:rPr>
          <w:spacing w:val="-1"/>
        </w:rPr>
        <w:t xml:space="preserve"> </w:t>
      </w:r>
      <w:r>
        <w:t>мероприятиях, благотворительных</w:t>
      </w:r>
      <w:r>
        <w:rPr>
          <w:spacing w:val="79"/>
        </w:rPr>
        <w:t xml:space="preserve"> </w:t>
      </w:r>
      <w:r>
        <w:t>акциях,</w:t>
      </w:r>
      <w:r>
        <w:rPr>
          <w:spacing w:val="80"/>
        </w:rPr>
        <w:t xml:space="preserve"> </w:t>
      </w:r>
      <w:r>
        <w:t>социальных</w:t>
      </w:r>
      <w:r>
        <w:rPr>
          <w:spacing w:val="79"/>
        </w:rPr>
        <w:t xml:space="preserve"> </w:t>
      </w:r>
      <w:r>
        <w:t>проектах,</w:t>
      </w:r>
      <w:r>
        <w:rPr>
          <w:spacing w:val="80"/>
        </w:rPr>
        <w:t xml:space="preserve"> </w:t>
      </w:r>
      <w:r>
        <w:t>социально</w:t>
      </w:r>
      <w:r>
        <w:rPr>
          <w:spacing w:val="80"/>
        </w:rPr>
        <w:t xml:space="preserve"> </w:t>
      </w:r>
      <w:r>
        <w:t>значимой</w:t>
      </w:r>
      <w:r>
        <w:rPr>
          <w:spacing w:val="80"/>
        </w:rPr>
        <w:t xml:space="preserve"> </w:t>
      </w:r>
      <w:r>
        <w:t>деятельности. В</w:t>
      </w:r>
      <w:r>
        <w:rPr>
          <w:spacing w:val="-4"/>
        </w:rPr>
        <w:t xml:space="preserve"> </w:t>
      </w:r>
      <w:r>
        <w:t>качестве инструмента оценки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таблица достижений.</w:t>
      </w:r>
      <w:r>
        <w:rPr>
          <w:spacing w:val="40"/>
        </w:rPr>
        <w:t xml:space="preserve"> </w:t>
      </w:r>
      <w:r>
        <w:t>Она позволит систематизировать сведения,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их</w:t>
      </w:r>
      <w:r>
        <w:rPr>
          <w:spacing w:val="-3"/>
        </w:rPr>
        <w:t xml:space="preserve"> </w:t>
      </w:r>
      <w:r>
        <w:t>анализа.</w:t>
      </w:r>
      <w:r>
        <w:rPr>
          <w:spacing w:val="40"/>
        </w:rPr>
        <w:t xml:space="preserve">  </w:t>
      </w:r>
      <w:r>
        <w:t>В</w:t>
      </w:r>
      <w:r>
        <w:rPr>
          <w:spacing w:val="-6"/>
        </w:rPr>
        <w:t xml:space="preserve"> </w:t>
      </w:r>
      <w:r>
        <w:t>таблицу</w:t>
      </w:r>
      <w:r>
        <w:rPr>
          <w:spacing w:val="40"/>
        </w:rPr>
        <w:t xml:space="preserve">  </w:t>
      </w:r>
      <w:r>
        <w:t>педагоги</w:t>
      </w:r>
      <w:r>
        <w:rPr>
          <w:spacing w:val="40"/>
        </w:rPr>
        <w:t xml:space="preserve">  </w:t>
      </w:r>
      <w:r>
        <w:t>внесут</w:t>
      </w:r>
      <w:r>
        <w:rPr>
          <w:spacing w:val="40"/>
        </w:rPr>
        <w:t xml:space="preserve">  </w:t>
      </w:r>
      <w:r>
        <w:t>результаты</w:t>
      </w:r>
      <w:r>
        <w:rPr>
          <w:spacing w:val="40"/>
        </w:rPr>
        <w:t xml:space="preserve">  </w:t>
      </w:r>
      <w:r>
        <w:t>участия</w:t>
      </w:r>
      <w:r>
        <w:rPr>
          <w:spacing w:val="40"/>
        </w:rPr>
        <w:t xml:space="preserve">  </w:t>
      </w:r>
      <w:r>
        <w:t>детей в мероприятиях различного уровня</w:t>
      </w:r>
    </w:p>
    <w:p w14:paraId="5C2CD0F7">
      <w:pPr>
        <w:pStyle w:val="9"/>
        <w:ind w:left="660" w:leftChars="300" w:right="844" w:firstLine="0" w:firstLineChars="0"/>
        <w:jc w:val="both"/>
      </w:pPr>
      <w:r>
        <w:t>Заполненные</w:t>
      </w:r>
      <w:r>
        <w:rPr>
          <w:spacing w:val="-5"/>
        </w:rPr>
        <w:t xml:space="preserve"> </w:t>
      </w:r>
      <w:r>
        <w:t>таблицы по</w:t>
      </w:r>
      <w:r>
        <w:rPr>
          <w:spacing w:val="-1"/>
        </w:rPr>
        <w:t xml:space="preserve"> </w:t>
      </w:r>
      <w:r>
        <w:t>всем классам и формируются</w:t>
      </w:r>
      <w:r>
        <w:rPr>
          <w:spacing w:val="40"/>
        </w:rPr>
        <w:t xml:space="preserve"> </w:t>
      </w:r>
      <w:r>
        <w:t>сводную по лицею. Это дает возможность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7"/>
        </w:rPr>
        <w:t xml:space="preserve"> </w:t>
      </w:r>
      <w:r>
        <w:t>результативность</w:t>
      </w:r>
      <w:r>
        <w:rPr>
          <w:spacing w:val="-7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школьников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конкурсах по всем направлениям воспитательной деятельности.</w:t>
      </w:r>
    </w:p>
    <w:p w14:paraId="25D8B04F">
      <w:pPr>
        <w:pStyle w:val="3"/>
        <w:spacing w:before="10" w:line="237" w:lineRule="auto"/>
        <w:ind w:left="660" w:leftChars="300" w:right="849" w:firstLine="0" w:firstLineChars="0"/>
      </w:pPr>
      <w:r>
        <w:t>Состояние организуемой в лицее совместной деятельности детей и взрослых. Удовлетворенность качеством результатов воспитательной работы.</w:t>
      </w:r>
    </w:p>
    <w:p w14:paraId="57A89D60">
      <w:pPr>
        <w:pStyle w:val="9"/>
        <w:ind w:left="660" w:leftChars="300" w:right="841" w:firstLine="0" w:firstLineChars="0"/>
        <w:jc w:val="both"/>
      </w:pPr>
      <w: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14:paraId="02B5D3A9">
      <w:pPr>
        <w:pStyle w:val="9"/>
        <w:spacing w:line="242" w:lineRule="auto"/>
        <w:ind w:left="660" w:leftChars="300" w:right="854" w:firstLine="0" w:firstLineChars="0"/>
        <w:jc w:val="both"/>
      </w:pPr>
      <w:r>
        <w:t>Осуществляется анализ заместителем директора по воспитательной работе, классными</w:t>
      </w:r>
      <w:r>
        <w:rPr>
          <w:spacing w:val="-10"/>
        </w:rPr>
        <w:t xml:space="preserve"> </w:t>
      </w:r>
      <w:r>
        <w:t>руководителями,</w:t>
      </w:r>
      <w:r>
        <w:rPr>
          <w:spacing w:val="-11"/>
        </w:rPr>
        <w:t xml:space="preserve"> </w:t>
      </w:r>
      <w:r>
        <w:t>Советом</w:t>
      </w:r>
      <w:r>
        <w:rPr>
          <w:spacing w:val="-11"/>
        </w:rPr>
        <w:t xml:space="preserve"> </w:t>
      </w:r>
      <w:r>
        <w:t>старшеклассников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родителями,</w:t>
      </w:r>
      <w:r>
        <w:rPr>
          <w:spacing w:val="-10"/>
        </w:rPr>
        <w:t xml:space="preserve"> </w:t>
      </w:r>
      <w:r>
        <w:t>хорошо</w:t>
      </w:r>
      <w:r>
        <w:rPr>
          <w:spacing w:val="-8"/>
        </w:rPr>
        <w:t xml:space="preserve"> </w:t>
      </w:r>
      <w:r>
        <w:rPr>
          <w:spacing w:val="-2"/>
        </w:rPr>
        <w:t>знакомыми</w:t>
      </w:r>
    </w:p>
    <w:p w14:paraId="7E04920F">
      <w:pPr>
        <w:pStyle w:val="9"/>
        <w:tabs>
          <w:tab w:val="right" w:pos="10297"/>
        </w:tabs>
        <w:spacing w:line="271" w:lineRule="exact"/>
        <w:ind w:left="660" w:leftChars="300" w:firstLine="0" w:firstLineChars="0"/>
        <w:rPr>
          <w:position w:val="10"/>
          <w:sz w:val="20"/>
        </w:rPr>
      </w:pP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2"/>
        </w:rPr>
        <w:t xml:space="preserve"> </w:t>
      </w:r>
      <w:r>
        <w:rPr>
          <w:spacing w:val="-2"/>
        </w:rPr>
        <w:t>лицея.</w:t>
      </w:r>
      <w:r>
        <w:tab/>
      </w:r>
    </w:p>
    <w:p w14:paraId="240ADF97">
      <w:pPr>
        <w:pStyle w:val="9"/>
        <w:ind w:left="660" w:leftChars="300" w:right="838" w:firstLine="0" w:firstLineChars="0"/>
        <w:jc w:val="both"/>
      </w:pPr>
      <w:r>
        <w:t>Способами получения информации о состоянии организуемой в лицее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Чтобы выявить, удовлетворены ли родители и школьники качеством образовательных услуг, чаще всего используют анкетирование.</w:t>
      </w:r>
    </w:p>
    <w:p w14:paraId="4FF2BAA4">
      <w:pPr>
        <w:pStyle w:val="9"/>
        <w:ind w:left="660" w:leftChars="300" w:right="849" w:firstLine="0" w:firstLineChars="0"/>
        <w:jc w:val="both"/>
      </w:pPr>
      <w:r>
        <w:t>Часть вопросов такого анкетирования затрагивает и организацию воспитательной деятельности. Пусть оценят три показателя: качество организации внеурочной деятельности;</w:t>
      </w:r>
      <w:r>
        <w:rPr>
          <w:spacing w:val="-8"/>
        </w:rPr>
        <w:t xml:space="preserve"> </w:t>
      </w:r>
      <w:r>
        <w:t>качество воспитательной деятельности классного руководителя; качество дополнительного образования.</w:t>
      </w:r>
    </w:p>
    <w:p w14:paraId="0F2AE9A7">
      <w:pPr>
        <w:pStyle w:val="9"/>
        <w:ind w:left="660" w:leftChars="300" w:right="844" w:firstLine="0" w:firstLineChars="0"/>
        <w:jc w:val="both"/>
      </w:pPr>
      <w:r>
        <w:t>Анализ ответов позволит вам оценить степень удовлетворенности результатами воспитательной работы.</w:t>
      </w:r>
      <w:r>
        <w:rPr>
          <w:spacing w:val="40"/>
        </w:rPr>
        <w:t xml:space="preserve"> </w:t>
      </w:r>
      <w:r>
        <w:t>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14:paraId="39E224B3">
      <w:pPr>
        <w:pStyle w:val="9"/>
        <w:spacing w:before="3" w:line="237" w:lineRule="auto"/>
        <w:ind w:left="660" w:leftChars="300" w:right="2946" w:firstLine="0" w:firstLineChars="0"/>
        <w:jc w:val="both"/>
      </w:pPr>
      <w:r>
        <w:t>Внимание</w:t>
      </w:r>
      <w:r>
        <w:rPr>
          <w:spacing w:val="-10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сосредотачивается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вопросах,</w:t>
      </w:r>
      <w:r>
        <w:rPr>
          <w:spacing w:val="-3"/>
        </w:rPr>
        <w:t xml:space="preserve"> </w:t>
      </w:r>
      <w:r>
        <w:t>связанных</w:t>
      </w:r>
      <w:r>
        <w:rPr>
          <w:spacing w:val="-9"/>
        </w:rPr>
        <w:t xml:space="preserve"> </w:t>
      </w:r>
      <w:r>
        <w:t xml:space="preserve">с: </w:t>
      </w:r>
      <w:r>
        <w:drawing>
          <wp:inline distT="0" distB="0" distL="0" distR="0">
            <wp:extent cx="127635" cy="127635"/>
            <wp:effectExtent l="0" t="0" r="0" b="0"/>
            <wp:docPr id="372" name="Image 372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 372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проводимых общешкольных ключевых дел;</w:t>
      </w:r>
    </w:p>
    <w:p w14:paraId="7B93510A">
      <w:pPr>
        <w:pStyle w:val="9"/>
        <w:spacing w:before="3"/>
        <w:ind w:left="660" w:leftChars="300" w:right="1626" w:firstLine="0" w:firstLineChars="0"/>
      </w:pPr>
      <w:r>
        <w:drawing>
          <wp:inline distT="0" distB="0" distL="0" distR="0">
            <wp:extent cx="127635" cy="127635"/>
            <wp:effectExtent l="0" t="0" r="0" b="0"/>
            <wp:docPr id="373" name="Image 373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Image 373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качеством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классных</w:t>
      </w:r>
      <w:r>
        <w:rPr>
          <w:spacing w:val="-10"/>
        </w:rPr>
        <w:t xml:space="preserve"> </w:t>
      </w:r>
      <w:r>
        <w:t>руководителей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 xml:space="preserve">классов; </w:t>
      </w:r>
      <w:r>
        <w:drawing>
          <wp:inline distT="0" distB="0" distL="0" distR="0">
            <wp:extent cx="127635" cy="127635"/>
            <wp:effectExtent l="0" t="0" r="0" b="0"/>
            <wp:docPr id="374" name="Image 374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 374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организуемой в лицее внеурочной деятельности;</w:t>
      </w:r>
    </w:p>
    <w:p w14:paraId="1E4FF75A">
      <w:pPr>
        <w:pStyle w:val="9"/>
        <w:spacing w:before="3" w:line="237" w:lineRule="auto"/>
        <w:ind w:left="660" w:leftChars="300" w:right="1249" w:firstLine="0" w:firstLineChars="0"/>
      </w:pPr>
      <w:r>
        <w:drawing>
          <wp:inline distT="0" distB="0" distL="0" distR="0">
            <wp:extent cx="127635" cy="127635"/>
            <wp:effectExtent l="0" t="0" r="0" b="0"/>
            <wp:docPr id="375" name="Image 375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Image 375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9"/>
          <w:sz w:val="20"/>
        </w:rPr>
        <w:t xml:space="preserve"> </w:t>
      </w:r>
      <w:r>
        <w:t>качеством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личностно</w:t>
      </w:r>
      <w:r>
        <w:rPr>
          <w:spacing w:val="-7"/>
        </w:rPr>
        <w:t xml:space="preserve"> </w:t>
      </w:r>
      <w:r>
        <w:t>развивающего</w:t>
      </w:r>
      <w:r>
        <w:rPr>
          <w:spacing w:val="-10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школьных</w:t>
      </w:r>
      <w:r>
        <w:rPr>
          <w:spacing w:val="-14"/>
        </w:rPr>
        <w:t xml:space="preserve"> </w:t>
      </w:r>
      <w:r>
        <w:t xml:space="preserve">уроков; </w:t>
      </w:r>
      <w:r>
        <w:drawing>
          <wp:inline distT="0" distB="0" distL="0" distR="0">
            <wp:extent cx="127635" cy="127635"/>
            <wp:effectExtent l="0" t="0" r="0" b="0"/>
            <wp:docPr id="376" name="Image 376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 376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существующего в лицее ученического самоуправления;</w:t>
      </w:r>
    </w:p>
    <w:p w14:paraId="0B117969">
      <w:pPr>
        <w:pStyle w:val="9"/>
        <w:spacing w:before="5" w:line="237" w:lineRule="auto"/>
        <w:ind w:left="660" w:leftChars="300" w:right="841" w:firstLine="0" w:firstLineChars="0"/>
      </w:pPr>
      <w:r>
        <w:drawing>
          <wp:inline distT="0" distB="0" distL="0" distR="0">
            <wp:extent cx="127635" cy="127635"/>
            <wp:effectExtent l="0" t="0" r="0" b="0"/>
            <wp:docPr id="377" name="Image 377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Image 377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качеством</w:t>
      </w:r>
      <w:r>
        <w:rPr>
          <w:spacing w:val="-4"/>
        </w:rPr>
        <w:t xml:space="preserve"> </w:t>
      </w:r>
      <w:r>
        <w:t>функционирующих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базе</w:t>
      </w:r>
      <w:r>
        <w:rPr>
          <w:spacing w:val="-7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детских</w:t>
      </w:r>
      <w:r>
        <w:rPr>
          <w:spacing w:val="-10"/>
        </w:rPr>
        <w:t xml:space="preserve"> </w:t>
      </w:r>
      <w:r>
        <w:t>общественных</w:t>
      </w:r>
      <w:r>
        <w:rPr>
          <w:spacing w:val="-11"/>
        </w:rPr>
        <w:t xml:space="preserve"> </w:t>
      </w:r>
      <w:r>
        <w:t xml:space="preserve">объединений; </w:t>
      </w:r>
      <w:r>
        <w:drawing>
          <wp:inline distT="0" distB="0" distL="0" distR="0">
            <wp:extent cx="127635" cy="127635"/>
            <wp:effectExtent l="0" t="0" r="0" b="0"/>
            <wp:docPr id="378" name="Image 378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 378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проводимых в лицее экскурсий, походов;</w:t>
      </w:r>
    </w:p>
    <w:p w14:paraId="0A559312">
      <w:pPr>
        <w:pStyle w:val="9"/>
        <w:spacing w:before="4"/>
        <w:ind w:left="660" w:leftChars="300" w:right="4509" w:firstLine="0" w:firstLineChars="0"/>
      </w:pPr>
      <w:r>
        <w:drawing>
          <wp:inline distT="0" distB="0" distL="0" distR="0">
            <wp:extent cx="127635" cy="127635"/>
            <wp:effectExtent l="0" t="0" r="0" b="0"/>
            <wp:docPr id="379" name="Image 379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Image 379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качеством</w:t>
      </w:r>
      <w:r>
        <w:rPr>
          <w:spacing w:val="-5"/>
        </w:rPr>
        <w:t xml:space="preserve"> </w:t>
      </w:r>
      <w:r>
        <w:t>профориентационной</w:t>
      </w:r>
      <w:r>
        <w:rPr>
          <w:spacing w:val="-11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 xml:space="preserve">лицея; </w:t>
      </w:r>
      <w:r>
        <w:drawing>
          <wp:inline distT="0" distB="0" distL="0" distR="0">
            <wp:extent cx="127635" cy="127635"/>
            <wp:effectExtent l="0" t="0" r="0" b="0"/>
            <wp:docPr id="380" name="Image 380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 380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работы школьных</w:t>
      </w:r>
      <w:r>
        <w:rPr>
          <w:spacing w:val="40"/>
        </w:rPr>
        <w:t xml:space="preserve"> </w:t>
      </w:r>
      <w:r>
        <w:t>медиа;</w:t>
      </w:r>
    </w:p>
    <w:p w14:paraId="0EC854BF">
      <w:pPr>
        <w:pStyle w:val="9"/>
        <w:spacing w:before="3" w:line="237" w:lineRule="auto"/>
        <w:ind w:left="660" w:leftChars="300" w:right="2988" w:firstLine="0" w:firstLineChars="0"/>
      </w:pPr>
      <w:r>
        <w:drawing>
          <wp:inline distT="0" distB="0" distL="0" distR="0">
            <wp:extent cx="127635" cy="127000"/>
            <wp:effectExtent l="0" t="0" r="0" b="0"/>
            <wp:docPr id="381" name="Image 381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Image 381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качеством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предметно-эстетической</w:t>
      </w:r>
      <w:r>
        <w:rPr>
          <w:spacing w:val="-8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 xml:space="preserve">лицея; </w:t>
      </w:r>
      <w:r>
        <w:drawing>
          <wp:inline distT="0" distB="0" distL="0" distR="0">
            <wp:extent cx="127635" cy="127635"/>
            <wp:effectExtent l="0" t="0" r="0" b="0"/>
            <wp:docPr id="382" name="Image 382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 382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взаимодействия лицея и семей школьников.</w:t>
      </w:r>
    </w:p>
    <w:p w14:paraId="0D3DE9FD">
      <w:pPr>
        <w:pStyle w:val="9"/>
        <w:tabs>
          <w:tab w:val="left" w:pos="5356"/>
          <w:tab w:val="left" w:pos="6138"/>
          <w:tab w:val="left" w:pos="7966"/>
        </w:tabs>
        <w:spacing w:before="3"/>
        <w:ind w:left="660" w:leftChars="300" w:firstLine="0" w:firstLineChars="0"/>
      </w:pPr>
      <w:r>
        <w:t>Итогом</w:t>
      </w:r>
      <w:r>
        <w:rPr>
          <w:spacing w:val="32"/>
        </w:rPr>
        <w:t xml:space="preserve">  </w:t>
      </w:r>
      <w:r>
        <w:t>самоанализа</w:t>
      </w:r>
      <w:r>
        <w:rPr>
          <w:spacing w:val="34"/>
        </w:rPr>
        <w:t xml:space="preserve">  </w:t>
      </w:r>
      <w:r>
        <w:t>организуемой</w:t>
      </w:r>
      <w:r>
        <w:rPr>
          <w:spacing w:val="34"/>
        </w:rPr>
        <w:t xml:space="preserve">  </w:t>
      </w:r>
      <w:r>
        <w:rPr>
          <w:spacing w:val="-10"/>
        </w:rPr>
        <w:t>в</w:t>
      </w:r>
      <w:r>
        <w:tab/>
      </w:r>
      <w:r>
        <w:rPr>
          <w:spacing w:val="-4"/>
        </w:rPr>
        <w:t>лицее</w:t>
      </w:r>
      <w:r>
        <w:tab/>
      </w:r>
      <w:r>
        <w:rPr>
          <w:spacing w:val="-2"/>
        </w:rPr>
        <w:t>воспитательной</w:t>
      </w:r>
      <w:r>
        <w:tab/>
      </w:r>
      <w:r>
        <w:t>работы</w:t>
      </w:r>
      <w:r>
        <w:rPr>
          <w:spacing w:val="33"/>
        </w:rPr>
        <w:t xml:space="preserve">  </w:t>
      </w:r>
      <w:r>
        <w:rPr>
          <w:spacing w:val="-2"/>
        </w:rPr>
        <w:t>является</w:t>
      </w:r>
    </w:p>
    <w:p w14:paraId="2F1D37F6">
      <w:pPr>
        <w:pStyle w:val="9"/>
        <w:spacing w:after="0"/>
        <w:ind w:left="660" w:leftChars="300" w:firstLine="0" w:firstLineChars="0"/>
        <w:sectPr>
          <w:pgSz w:w="11900" w:h="16850"/>
          <w:pgMar w:top="1040" w:right="0" w:bottom="580" w:left="1275" w:header="0" w:footer="388" w:gutter="0"/>
          <w:cols w:space="720" w:num="1"/>
        </w:sectPr>
      </w:pPr>
    </w:p>
    <w:p w14:paraId="5E2F589E">
      <w:pPr>
        <w:pStyle w:val="9"/>
        <w:spacing w:before="77" w:line="242" w:lineRule="auto"/>
        <w:ind w:left="660" w:leftChars="300" w:right="849" w:firstLine="0" w:firstLineChars="0"/>
        <w:jc w:val="both"/>
      </w:pPr>
      <w:r>
        <w:t>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14:paraId="54F93750">
      <w:pPr>
        <w:pStyle w:val="9"/>
        <w:ind w:left="660" w:leftChars="300" w:right="844" w:firstLine="0" w:firstLineChars="0"/>
        <w:jc w:val="both"/>
      </w:pPr>
      <w:r>
        <w:t>Критериями качества работы школы в этом направлении могут быть, например, отношение учеников к имуществу школы, наличие или отсутствие вандальных проявлений, увеличение доли учеников, которые приняли участие в трудовой деятельности на уровне класса и школы, качество дежурства в классных кабинетах, качество дежурства по школе.</w:t>
      </w:r>
    </w:p>
    <w:p w14:paraId="6FC65115">
      <w:pPr>
        <w:pStyle w:val="2"/>
        <w:tabs>
          <w:tab w:val="left" w:pos="9499"/>
        </w:tabs>
        <w:spacing w:before="76"/>
        <w:ind w:left="660" w:leftChars="300" w:firstLine="0" w:firstLineChars="0"/>
      </w:pPr>
      <w:r>
        <w:rPr>
          <w:b w:val="0"/>
          <w:color w:val="000000"/>
          <w:spacing w:val="-32"/>
          <w:u w:val="thick"/>
          <w:shd w:val="clear" w:color="auto" w:fill="D9D9D9"/>
        </w:rPr>
        <w:t xml:space="preserve"> </w:t>
      </w:r>
      <w:r>
        <w:rPr>
          <w:color w:val="000000"/>
          <w:u w:val="thick"/>
          <w:shd w:val="clear" w:color="auto" w:fill="D9D9D9"/>
        </w:rPr>
        <w:t>Ожидаемые</w:t>
      </w:r>
      <w:r>
        <w:rPr>
          <w:color w:val="000000"/>
          <w:spacing w:val="-10"/>
          <w:u w:val="thick"/>
          <w:shd w:val="clear" w:color="auto" w:fill="D9D9D9"/>
        </w:rPr>
        <w:t xml:space="preserve"> </w:t>
      </w:r>
      <w:r>
        <w:rPr>
          <w:color w:val="000000"/>
          <w:u w:val="thick"/>
          <w:shd w:val="clear" w:color="auto" w:fill="D9D9D9"/>
        </w:rPr>
        <w:t>конечные</w:t>
      </w:r>
      <w:r>
        <w:rPr>
          <w:color w:val="000000"/>
          <w:spacing w:val="-4"/>
          <w:u w:val="thick"/>
          <w:shd w:val="clear" w:color="auto" w:fill="D9D9D9"/>
        </w:rPr>
        <w:t xml:space="preserve"> </w:t>
      </w:r>
      <w:r>
        <w:rPr>
          <w:color w:val="000000"/>
          <w:spacing w:val="-2"/>
          <w:u w:val="thick"/>
          <w:shd w:val="clear" w:color="auto" w:fill="D9D9D9"/>
        </w:rPr>
        <w:t>результаты</w:t>
      </w:r>
      <w:r>
        <w:rPr>
          <w:color w:val="000000"/>
          <w:u w:val="thick"/>
          <w:shd w:val="clear" w:color="auto" w:fill="D9D9D9"/>
        </w:rPr>
        <w:tab/>
      </w:r>
    </w:p>
    <w:p w14:paraId="49BEA514">
      <w:pPr>
        <w:pStyle w:val="9"/>
        <w:spacing w:before="142" w:after="4"/>
        <w:ind w:left="660" w:leftChars="300" w:firstLine="0" w:firstLineChars="0"/>
      </w:pPr>
      <w:r>
        <w:t>Ожидаемые</w:t>
      </w:r>
      <w:r>
        <w:rPr>
          <w:spacing w:val="-13"/>
        </w:rPr>
        <w:t xml:space="preserve"> </w:t>
      </w:r>
      <w:r>
        <w:t>конечные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rPr>
          <w:spacing w:val="-2"/>
        </w:rPr>
        <w:t>включают:</w:t>
      </w:r>
    </w:p>
    <w:p w14:paraId="74D0F579">
      <w:pPr>
        <w:pStyle w:val="9"/>
        <w:ind w:left="660" w:leftChars="300" w:firstLine="0" w:firstLineChars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756910" cy="2280920"/>
                <wp:effectExtent l="0" t="0" r="0" b="0"/>
                <wp:docPr id="405" name="Textbox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6910" cy="2280920"/>
                        </a:xfrm>
                        <a:prstGeom prst="rect">
                          <a:avLst/>
                        </a:prstGeom>
                        <a:solidFill>
                          <a:srgbClr val="FDE9D9"/>
                        </a:solidFill>
                      </wps:spPr>
                      <wps:txbx>
                        <w:txbxContent>
                          <w:p w14:paraId="7ECD1756">
                            <w:pPr>
                              <w:pStyle w:val="9"/>
                              <w:spacing w:line="242" w:lineRule="auto"/>
                              <w:ind w:left="388" w:right="38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формирование у обучающихся представления о базовых национальных ценностях российского общества;</w:t>
                            </w:r>
                          </w:p>
                          <w:p w14:paraId="4B24CD8B">
                            <w:pPr>
                              <w:pStyle w:val="9"/>
                              <w:spacing w:line="242" w:lineRule="auto"/>
                              <w:ind w:left="388" w:right="29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</w:rPr>
                              <w:t xml:space="preserve"> активное участие в коллективной творческой деятельности, ученическом самоуправлении, сознательное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отношение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обучающихся к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своей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жизни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здоровью.</w:t>
                            </w:r>
                          </w:p>
                          <w:p w14:paraId="48D433A5">
                            <w:pPr>
                              <w:pStyle w:val="9"/>
                              <w:spacing w:line="242" w:lineRule="auto"/>
                              <w:ind w:left="388" w:right="29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</w:rPr>
                              <w:t xml:space="preserve"> вовлечение максимального количества обучающихся в систему дополнительного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образования;</w:t>
                            </w:r>
                          </w:p>
                          <w:p w14:paraId="7F12F418">
                            <w:pPr>
                              <w:pStyle w:val="9"/>
                              <w:ind w:left="388" w:right="23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повышение профессионального мастерства классного руководителя и мотивации к самообразованию, благодаря чему увеличится эффективность воспитательной работы в классе;</w:t>
                            </w:r>
                          </w:p>
                          <w:p w14:paraId="76B99602">
                            <w:pPr>
                              <w:pStyle w:val="9"/>
                              <w:ind w:left="388" w:right="21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</w:rPr>
                              <w:t xml:space="preserve"> активное участие семей обучающихся в воспитательном процессе, раскрытие творческого потенциала родителей, совершенствование семейного воспитания на примерах традиций семьи, усиление роли семьи в воспитании детей через реализацию системы работы образовательного учреждения.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05" o:spid="_x0000_s1026" o:spt="202" type="#_x0000_t202" style="height:179.6pt;width:453.3pt;" fillcolor="#FDE9D9" filled="t" stroked="f" coordsize="21600,21600" o:gfxdata="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2qN1MtUAAAAFAQAADwAAAAAAAAABACAAAAAi&#10;AAAAZHJzL2Rvd25yZXYueG1sUEsBAhQAFAAAAAgAh07iQMzBMfrUAQAArQMAAA4AAAAAAAAAAQAg&#10;AAAAJAEAAGRycy9lMm9Eb2MueG1sUEsFBgAAAAAGAAYAWQEAAGo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7ECD1756">
                      <w:pPr>
                        <w:pStyle w:val="9"/>
                        <w:spacing w:line="242" w:lineRule="auto"/>
                        <w:ind w:left="388" w:right="38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</w:rPr>
                        <w:t>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формирование у обучающихся представления о базовых национальных ценностях российского общества;</w:t>
                      </w:r>
                    </w:p>
                    <w:p w14:paraId="4B24CD8B">
                      <w:pPr>
                        <w:pStyle w:val="9"/>
                        <w:spacing w:line="242" w:lineRule="auto"/>
                        <w:ind w:left="388" w:right="29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</w:rPr>
                        <w:t></w:t>
                      </w:r>
                      <w:r>
                        <w:rPr>
                          <w:color w:val="000000"/>
                        </w:rPr>
                        <w:t xml:space="preserve"> активное участие в коллективной творческой деятельности, ученическом самоуправлении, сознательное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отношение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обучающихся к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своей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жизни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здоровью.</w:t>
                      </w:r>
                    </w:p>
                    <w:p w14:paraId="48D433A5">
                      <w:pPr>
                        <w:pStyle w:val="9"/>
                        <w:spacing w:line="242" w:lineRule="auto"/>
                        <w:ind w:left="388" w:right="29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</w:rPr>
                        <w:t></w:t>
                      </w:r>
                      <w:r>
                        <w:rPr>
                          <w:color w:val="000000"/>
                        </w:rPr>
                        <w:t xml:space="preserve"> вовлечение максимального количества обучающихся в систему дополнительного </w:t>
                      </w:r>
                      <w:r>
                        <w:rPr>
                          <w:color w:val="000000"/>
                          <w:spacing w:val="-2"/>
                        </w:rPr>
                        <w:t>образования;</w:t>
                      </w:r>
                    </w:p>
                    <w:p w14:paraId="7F12F418">
                      <w:pPr>
                        <w:pStyle w:val="9"/>
                        <w:ind w:left="388" w:right="23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</w:rPr>
                        <w:t>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повышение профессионального мастерства классного руководителя и мотивации к самообразованию, благодаря чему увеличится эффективность воспитательной работы в классе;</w:t>
                      </w:r>
                    </w:p>
                    <w:p w14:paraId="76B99602">
                      <w:pPr>
                        <w:pStyle w:val="9"/>
                        <w:ind w:left="388" w:right="21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</w:rPr>
                        <w:t></w:t>
                      </w:r>
                      <w:r>
                        <w:rPr>
                          <w:color w:val="000000"/>
                        </w:rPr>
                        <w:t xml:space="preserve"> активное участие семей обучающихся в воспитательном процессе, раскрытие творческого потенциала родителей, совершенствование семейного воспитания на примерах традиций семьи, усиление роли семьи в воспитании детей через реализацию системы работы образовательного учреждения.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51E0FF5B">
      <w:pPr>
        <w:pStyle w:val="13"/>
        <w:numPr>
          <w:ilvl w:val="0"/>
          <w:numId w:val="14"/>
        </w:numPr>
        <w:tabs>
          <w:tab w:val="left" w:pos="859"/>
          <w:tab w:val="left" w:pos="861"/>
        </w:tabs>
        <w:spacing w:before="242" w:after="0" w:line="240" w:lineRule="auto"/>
        <w:ind w:left="660" w:leftChars="300" w:right="588" w:firstLine="0" w:firstLineChars="0"/>
        <w:jc w:val="both"/>
        <w:rPr>
          <w:sz w:val="24"/>
        </w:rPr>
      </w:pPr>
      <w:r>
        <w:rPr>
          <w:sz w:val="24"/>
        </w:rPr>
        <w:t>Совершенствование статуса конкурентно-способного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14:paraId="02E5E15C">
      <w:pPr>
        <w:pStyle w:val="13"/>
        <w:numPr>
          <w:ilvl w:val="0"/>
          <w:numId w:val="14"/>
        </w:numPr>
        <w:tabs>
          <w:tab w:val="left" w:pos="859"/>
        </w:tabs>
        <w:spacing w:before="3" w:after="0" w:line="275" w:lineRule="exact"/>
        <w:ind w:left="660" w:leftChars="300" w:right="0" w:firstLine="0" w:firstLineChars="0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1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1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14:paraId="4A2478B4">
      <w:pPr>
        <w:pStyle w:val="13"/>
        <w:numPr>
          <w:ilvl w:val="0"/>
          <w:numId w:val="14"/>
        </w:numPr>
        <w:tabs>
          <w:tab w:val="left" w:pos="859"/>
          <w:tab w:val="left" w:pos="861"/>
          <w:tab w:val="left" w:pos="3494"/>
          <w:tab w:val="left" w:pos="4933"/>
          <w:tab w:val="left" w:pos="8287"/>
          <w:tab w:val="left" w:pos="9816"/>
        </w:tabs>
        <w:spacing w:before="1" w:after="0" w:line="237" w:lineRule="auto"/>
        <w:ind w:left="660" w:leftChars="300" w:right="41" w:firstLine="0" w:firstLineChars="0"/>
        <w:jc w:val="left"/>
        <w:rPr>
          <w:sz w:val="24"/>
        </w:rPr>
      </w:pPr>
      <w:r>
        <w:rPr>
          <w:spacing w:val="-2"/>
          <w:sz w:val="24"/>
        </w:rPr>
        <w:t>Совершенствование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>социально–педагогической</w:t>
      </w:r>
      <w:r>
        <w:rPr>
          <w:sz w:val="24"/>
        </w:rPr>
        <w:tab/>
      </w:r>
      <w:r>
        <w:rPr>
          <w:spacing w:val="-2"/>
          <w:sz w:val="24"/>
        </w:rPr>
        <w:t xml:space="preserve">поддержки, </w:t>
      </w:r>
      <w:r>
        <w:rPr>
          <w:position w:val="2"/>
          <w:sz w:val="24"/>
        </w:rPr>
        <w:t>обеспечивающей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снижение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факторов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«риска»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и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асоциального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поведения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через</w:t>
      </w:r>
      <w:r>
        <w:rPr>
          <w:position w:val="2"/>
          <w:sz w:val="24"/>
        </w:rPr>
        <w:tab/>
      </w:r>
      <w:r>
        <w:rPr>
          <w:spacing w:val="-6"/>
          <w:sz w:val="20"/>
        </w:rPr>
        <w:t xml:space="preserve"> </w:t>
      </w:r>
      <w:r>
        <w:rPr>
          <w:sz w:val="24"/>
        </w:rPr>
        <w:t>внедрение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эффективных механизмов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основе духовно-нравственных принципов воспитания.</w:t>
      </w:r>
    </w:p>
    <w:p w14:paraId="0D099A40">
      <w:pPr>
        <w:pStyle w:val="13"/>
        <w:numPr>
          <w:ilvl w:val="0"/>
          <w:numId w:val="14"/>
        </w:numPr>
        <w:tabs>
          <w:tab w:val="left" w:pos="859"/>
          <w:tab w:val="left" w:pos="861"/>
        </w:tabs>
        <w:spacing w:before="3" w:after="0" w:line="240" w:lineRule="auto"/>
        <w:ind w:left="660" w:leftChars="300" w:right="560" w:firstLine="0" w:firstLineChars="0"/>
        <w:jc w:val="both"/>
        <w:rPr>
          <w:sz w:val="24"/>
        </w:rPr>
        <w:sectPr>
          <w:pgSz w:w="11910" w:h="16840"/>
          <w:pgMar w:top="1040" w:right="283" w:bottom="580" w:left="1559" w:header="0" w:footer="388" w:gutter="0"/>
          <w:cols w:space="720" w:num="1"/>
        </w:sectPr>
      </w:pPr>
      <w:r>
        <w:rPr>
          <w:sz w:val="24"/>
        </w:rPr>
        <w:t>Создание в лицее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14:paraId="003C834F">
      <w:pPr>
        <w:spacing w:before="57" w:line="254" w:lineRule="auto"/>
        <w:ind w:left="100" w:right="4889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793750</wp:posOffset>
                </wp:positionV>
                <wp:extent cx="6707505" cy="1097915"/>
                <wp:effectExtent l="0" t="0" r="17145" b="6985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505" cy="1097915"/>
                          <a:chOff x="0" y="0"/>
                          <a:chExt cx="6707505" cy="109791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707505" cy="1097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1097915">
                                <a:moveTo>
                                  <a:pt x="6707470" y="1097586"/>
                                </a:moveTo>
                                <a:lnTo>
                                  <a:pt x="0" y="1097586"/>
                                </a:lnTo>
                                <a:lnTo>
                                  <a:pt x="0" y="0"/>
                                </a:lnTo>
                                <a:lnTo>
                                  <a:pt x="6707470" y="0"/>
                                </a:lnTo>
                                <a:lnTo>
                                  <a:pt x="6707470" y="1097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9F7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37198" y="156879"/>
                            <a:ext cx="117665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3ED276">
                              <w:pPr>
                                <w:spacing w:before="0" w:line="189" w:lineRule="exact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  <w:t xml:space="preserve">Лист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4344611" y="156879"/>
                            <a:ext cx="223837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ED03F8">
                              <w:pPr>
                                <w:spacing w:before="0" w:line="189" w:lineRule="exact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Тип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согласования: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последовательное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" o:spid="_x0000_s1026" o:spt="203" style="position:absolute;left:0pt;margin-left:33.3pt;margin-top:62.5pt;height:86.45pt;width:528.15pt;mso-position-horizontal-relative:page;z-index:-251654144;mso-width-relative:page;mso-height-relative:page;" coordsize="6707505,1097915" o:gfxdata="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">
                <o:lock v:ext="edit" aspectratio="f"/>
                <v:shape id="Graphic 21" o:spid="_x0000_s1026" o:spt="100" style="position:absolute;left:0;top:0;height:1097915;width:6707505;" fillcolor="#DCE9F7" filled="t" stroked="f" coordsize="6707505,1097915" o:gfxdata="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JQ4YLsAAADb&#10;AAAADwAAAAAAAAABACAAAAAiAAAAZHJzL2Rvd25yZXYueG1sUEsBAhQAFAAAAAgAh07iQDMvBZ47&#10;AAAAOQAAABAAAAAAAAAAAQAgAAAACgEAAGRycy9zaGFwZXhtbC54bWxQSwUGAAAAAAYABgBbAQAA&#10;tAMAAAAA&#10;" path="m6707470,1097586l0,1097586,0,0,6707470,0,6707470,109758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22" o:spid="_x0000_s1026" o:spt="202" type="#_x0000_t202" style="position:absolute;left:137198;top:156879;height:122555;width:1176655;" filled="f" stroked="f" coordsize="21600,21600" o:gfxdata="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+ADp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A3ED276">
                        <w:pPr>
                          <w:spacing w:before="0" w:line="189" w:lineRule="exact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9"/>
                          </w:rPr>
                          <w:t xml:space="preserve">Лист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согласования</w:t>
                        </w:r>
                      </w:p>
                    </w:txbxContent>
                  </v:textbox>
                </v:shape>
                <v:shape id="Textbox 23" o:spid="_x0000_s1026" o:spt="202" type="#_x0000_t202" style="position:absolute;left:4344611;top:156879;height:122555;width:2238375;" filled="f" stroked="f" coordsize="21600,21600" o:gfxdata="UEsDBAoAAAAAAIdO4kAAAAAAAAAAAAAAAAAEAAAAZHJzL1BLAwQUAAAACACHTuJANLSlcr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LSlc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ED03F8">
                        <w:pPr>
                          <w:spacing w:before="0" w:line="189" w:lineRule="exact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Тип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согласования: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последовательное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Microsoft Sans Serif" w:hAnsi="Microsoft Sans Serif"/>
          <w:sz w:val="20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10274300</wp:posOffset>
                </wp:positionV>
                <wp:extent cx="7556500" cy="1270"/>
                <wp:effectExtent l="0" t="0" r="0" b="0"/>
                <wp:wrapNone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o:spt="100" style="position:absolute;left:0pt;margin-left:0pt;margin-top:809pt;height:0.1pt;width:595pt;mso-position-horizontal-relative:page;mso-position-vertical-relative:page;z-index:251661312;mso-width-relative:page;mso-height-relative:page;" filled="f" stroked="t" coordsize="7556500,1" o:gfxdata="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IK122/UAAAACwEAAA8AAAAAAAAAAQAg&#10;AAAAIgAAAGRycy9kb3ducmV2LnhtbFBLAQIUABQAAAAIAIdO4kDCQSjyEgIAAH0EAAAOAAAAAAAA&#10;AAEAIAAAACMBAABkcnMvZTJvRG9jLnhtbFBLBQYAAAAABgAGAFkBAACnBQAAAAA=&#10;" path="m0,0l7556500,0e">
                <v:fill on="f" focussize="0,0"/>
                <v:stroke weight="0.8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="Microsoft Sans Serif" w:hAnsi="Microsoft Sans Serif"/>
          <w:sz w:val="20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6324600</wp:posOffset>
            </wp:positionH>
            <wp:positionV relativeFrom="page">
              <wp:posOffset>10375900</wp:posOffset>
            </wp:positionV>
            <wp:extent cx="963295" cy="212725"/>
            <wp:effectExtent l="0" t="0" r="8255" b="15875"/>
            <wp:wrapNone/>
            <wp:docPr id="25" name="Imag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20"/>
        </w:rPr>
        <w:t>Лист согласования к документу № 17 от 08.11.2024 Инициатор согласования: Фаттахов И.И. Директор школы Согласование инициировано: 08.11.2024 15:41</w:t>
      </w:r>
    </w:p>
    <w:p w14:paraId="37BA9D2C">
      <w:pPr>
        <w:pStyle w:val="9"/>
        <w:ind w:left="0" w:firstLine="0"/>
        <w:jc w:val="left"/>
        <w:rPr>
          <w:rFonts w:ascii="Microsoft Sans Serif"/>
          <w:sz w:val="20"/>
        </w:rPr>
      </w:pPr>
    </w:p>
    <w:p w14:paraId="313E09B4">
      <w:pPr>
        <w:pStyle w:val="9"/>
        <w:ind w:left="0" w:firstLine="0"/>
        <w:jc w:val="left"/>
        <w:rPr>
          <w:rFonts w:ascii="Microsoft Sans Serif"/>
          <w:sz w:val="20"/>
        </w:rPr>
      </w:pPr>
    </w:p>
    <w:p w14:paraId="5B0F4425">
      <w:pPr>
        <w:pStyle w:val="9"/>
        <w:ind w:left="0" w:firstLine="0"/>
        <w:jc w:val="left"/>
        <w:rPr>
          <w:rFonts w:ascii="Microsoft Sans Serif"/>
          <w:sz w:val="20"/>
        </w:rPr>
      </w:pPr>
    </w:p>
    <w:p w14:paraId="00937D00">
      <w:pPr>
        <w:pStyle w:val="9"/>
        <w:spacing w:before="12"/>
        <w:ind w:left="0" w:firstLine="0"/>
        <w:jc w:val="left"/>
        <w:rPr>
          <w:rFonts w:ascii="Microsoft Sans Serif"/>
          <w:sz w:val="20"/>
        </w:rPr>
      </w:pPr>
    </w:p>
    <w:tbl>
      <w:tblPr>
        <w:tblStyle w:val="6"/>
        <w:tblW w:w="0" w:type="auto"/>
        <w:tblInd w:w="331" w:type="dxa"/>
        <w:tblBorders>
          <w:top w:val="single" w:color="C7D5ED" w:sz="6" w:space="0"/>
          <w:left w:val="single" w:color="C7D5ED" w:sz="6" w:space="0"/>
          <w:bottom w:val="single" w:color="C7D5ED" w:sz="6" w:space="0"/>
          <w:right w:val="single" w:color="C7D5ED" w:sz="6" w:space="0"/>
          <w:insideH w:val="single" w:color="C7D5ED" w:sz="6" w:space="0"/>
          <w:insideV w:val="single" w:color="C7D5E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6"/>
        <w:gridCol w:w="3037"/>
        <w:gridCol w:w="2245"/>
        <w:gridCol w:w="2941"/>
        <w:gridCol w:w="1453"/>
      </w:tblGrid>
      <w:tr w14:paraId="6E486404">
        <w:tblPrEx>
          <w:tblBorders>
            <w:top w:val="single" w:color="C7D5ED" w:sz="6" w:space="0"/>
            <w:left w:val="single" w:color="C7D5ED" w:sz="6" w:space="0"/>
            <w:bottom w:val="single" w:color="C7D5ED" w:sz="6" w:space="0"/>
            <w:right w:val="single" w:color="C7D5ED" w:sz="6" w:space="0"/>
            <w:insideH w:val="single" w:color="C7D5ED" w:sz="6" w:space="0"/>
            <w:insideV w:val="single" w:color="C7D5E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456" w:type="dxa"/>
            <w:tcBorders>
              <w:bottom w:val="single" w:color="4D6292" w:sz="12" w:space="0"/>
            </w:tcBorders>
            <w:shd w:val="clear" w:color="auto" w:fill="E4E5E4"/>
          </w:tcPr>
          <w:p w14:paraId="0359FEEB">
            <w:pPr>
              <w:pStyle w:val="14"/>
              <w:spacing w:before="79"/>
              <w:ind w:left="8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N°</w:t>
            </w:r>
          </w:p>
        </w:tc>
        <w:tc>
          <w:tcPr>
            <w:tcW w:w="3037" w:type="dxa"/>
            <w:tcBorders>
              <w:bottom w:val="single" w:color="4D6292" w:sz="12" w:space="0"/>
            </w:tcBorders>
            <w:shd w:val="clear" w:color="auto" w:fill="E4E5E4"/>
          </w:tcPr>
          <w:p w14:paraId="22383F36">
            <w:pPr>
              <w:pStyle w:val="14"/>
              <w:spacing w:before="79"/>
              <w:ind w:left="9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ФИО</w:t>
            </w:r>
          </w:p>
        </w:tc>
        <w:tc>
          <w:tcPr>
            <w:tcW w:w="2245" w:type="dxa"/>
            <w:tcBorders>
              <w:bottom w:val="single" w:color="4D6292" w:sz="12" w:space="0"/>
            </w:tcBorders>
            <w:shd w:val="clear" w:color="auto" w:fill="E4E5E4"/>
          </w:tcPr>
          <w:p w14:paraId="49535046">
            <w:pPr>
              <w:pStyle w:val="14"/>
              <w:spacing w:before="79"/>
              <w:ind w:left="31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z w:val="17"/>
              </w:rPr>
              <w:t>Срок</w:t>
            </w:r>
            <w:r>
              <w:rPr>
                <w:rFonts w:ascii="Arial" w:hAnsi="Arial"/>
                <w:b/>
                <w:color w:val="4D6292"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2941" w:type="dxa"/>
            <w:tcBorders>
              <w:bottom w:val="single" w:color="4D6292" w:sz="12" w:space="0"/>
            </w:tcBorders>
            <w:shd w:val="clear" w:color="auto" w:fill="E4E5E4"/>
          </w:tcPr>
          <w:p w14:paraId="6678AACC">
            <w:pPr>
              <w:pStyle w:val="14"/>
              <w:spacing w:before="79"/>
              <w:ind w:left="43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Результат</w:t>
            </w:r>
            <w:r>
              <w:rPr>
                <w:rFonts w:ascii="Arial" w:hAnsi="Arial"/>
                <w:b/>
                <w:color w:val="4D6292"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1453" w:type="dxa"/>
            <w:tcBorders>
              <w:bottom w:val="single" w:color="4D6292" w:sz="12" w:space="0"/>
            </w:tcBorders>
            <w:shd w:val="clear" w:color="auto" w:fill="E4E5E4"/>
          </w:tcPr>
          <w:p w14:paraId="12E183EE">
            <w:pPr>
              <w:pStyle w:val="14"/>
              <w:spacing w:before="79"/>
              <w:ind w:left="26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Замечания</w:t>
            </w:r>
          </w:p>
        </w:tc>
      </w:tr>
      <w:tr w14:paraId="790B104E">
        <w:tblPrEx>
          <w:tblBorders>
            <w:top w:val="single" w:color="C7D5ED" w:sz="6" w:space="0"/>
            <w:left w:val="single" w:color="C7D5ED" w:sz="6" w:space="0"/>
            <w:bottom w:val="single" w:color="C7D5ED" w:sz="6" w:space="0"/>
            <w:right w:val="single" w:color="C7D5ED" w:sz="6" w:space="0"/>
            <w:insideH w:val="single" w:color="C7D5ED" w:sz="6" w:space="0"/>
            <w:insideV w:val="single" w:color="C7D5E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456" w:type="dxa"/>
            <w:tcBorders>
              <w:top w:val="single" w:color="4D6292" w:sz="12" w:space="0"/>
            </w:tcBorders>
            <w:shd w:val="clear" w:color="auto" w:fill="FFFFFF"/>
          </w:tcPr>
          <w:p w14:paraId="43257572">
            <w:pPr>
              <w:pStyle w:val="14"/>
              <w:spacing w:before="2"/>
              <w:ind w:left="0"/>
              <w:rPr>
                <w:rFonts w:ascii="Microsoft Sans Serif"/>
                <w:sz w:val="19"/>
              </w:rPr>
            </w:pPr>
          </w:p>
          <w:p w14:paraId="0BB348F2">
            <w:pPr>
              <w:pStyle w:val="14"/>
              <w:spacing w:before="1"/>
              <w:ind w:left="8" w:right="139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pacing w:val="-10"/>
                <w:sz w:val="19"/>
              </w:rPr>
              <w:t>1</w:t>
            </w:r>
          </w:p>
        </w:tc>
        <w:tc>
          <w:tcPr>
            <w:tcW w:w="3037" w:type="dxa"/>
            <w:tcBorders>
              <w:top w:val="single" w:color="4D6292" w:sz="12" w:space="0"/>
            </w:tcBorders>
            <w:shd w:val="clear" w:color="auto" w:fill="FFFFFF"/>
          </w:tcPr>
          <w:p w14:paraId="30D797DE">
            <w:pPr>
              <w:pStyle w:val="14"/>
              <w:spacing w:before="2"/>
              <w:ind w:left="0"/>
              <w:rPr>
                <w:rFonts w:ascii="Microsoft Sans Serif"/>
                <w:sz w:val="19"/>
              </w:rPr>
            </w:pPr>
          </w:p>
          <w:p w14:paraId="4D0BFBB0">
            <w:pPr>
              <w:pStyle w:val="14"/>
              <w:spacing w:before="1"/>
              <w:ind w:left="14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pacing w:val="-2"/>
                <w:sz w:val="19"/>
              </w:rPr>
              <w:t>Фаттахов</w:t>
            </w:r>
            <w:r>
              <w:rPr>
                <w:rFonts w:ascii="Microsoft Sans Serif" w:hAnsi="Microsoft Sans Serif"/>
                <w:spacing w:val="1"/>
                <w:sz w:val="19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9"/>
              </w:rPr>
              <w:t>И.И.</w:t>
            </w:r>
          </w:p>
        </w:tc>
        <w:tc>
          <w:tcPr>
            <w:tcW w:w="2245" w:type="dxa"/>
            <w:tcBorders>
              <w:top w:val="single" w:color="4D6292" w:sz="12" w:space="0"/>
            </w:tcBorders>
            <w:shd w:val="clear" w:color="auto" w:fill="FFFFFF"/>
          </w:tcPr>
          <w:p w14:paraId="69456C6A">
            <w:pPr>
              <w:pStyle w:val="14"/>
              <w:ind w:left="0"/>
              <w:rPr>
                <w:sz w:val="18"/>
              </w:rPr>
            </w:pPr>
          </w:p>
        </w:tc>
        <w:tc>
          <w:tcPr>
            <w:tcW w:w="2941" w:type="dxa"/>
            <w:tcBorders>
              <w:top w:val="single" w:color="4D6292" w:sz="12" w:space="0"/>
            </w:tcBorders>
            <w:shd w:val="clear" w:color="auto" w:fill="FFFFFF"/>
          </w:tcPr>
          <w:p w14:paraId="500B410F">
            <w:pPr>
              <w:pStyle w:val="14"/>
              <w:spacing w:before="93" w:line="254" w:lineRule="auto"/>
              <w:ind w:left="670" w:firstLine="210"/>
              <w:rPr>
                <w:rFonts w:ascii="Microsoft Sans Serif" w:hAnsi="Microsoft Sans Serif"/>
                <w:sz w:val="19"/>
              </w:rPr>
            </w:pPr>
            <w:r>
              <w:drawing>
                <wp:inline distT="0" distB="0" distL="0" distR="0">
                  <wp:extent cx="121920" cy="121920"/>
                  <wp:effectExtent l="0" t="0" r="11430" b="11430"/>
                  <wp:docPr id="26" name="Image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 w:hAnsi="Microsoft Sans Serif"/>
                <w:spacing w:val="-2"/>
                <w:sz w:val="19"/>
              </w:rPr>
              <w:t xml:space="preserve">Подписано </w:t>
            </w:r>
            <w:r>
              <w:rPr>
                <w:rFonts w:ascii="Microsoft Sans Serif" w:hAnsi="Microsoft Sans Serif"/>
                <w:sz w:val="19"/>
              </w:rPr>
              <w:t>08.11.2024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-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15:41</w:t>
            </w:r>
          </w:p>
        </w:tc>
        <w:tc>
          <w:tcPr>
            <w:tcW w:w="1453" w:type="dxa"/>
            <w:tcBorders>
              <w:top w:val="single" w:color="4D6292" w:sz="12" w:space="0"/>
            </w:tcBorders>
            <w:shd w:val="clear" w:color="auto" w:fill="FFFFFF"/>
          </w:tcPr>
          <w:p w14:paraId="23CA4EB4">
            <w:pPr>
              <w:pStyle w:val="14"/>
              <w:spacing w:before="81"/>
              <w:ind w:left="0"/>
              <w:rPr>
                <w:rFonts w:ascii="Microsoft Sans Serif"/>
                <w:sz w:val="14"/>
              </w:rPr>
            </w:pPr>
          </w:p>
          <w:p w14:paraId="377533B0">
            <w:pPr>
              <w:pStyle w:val="14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pacing w:val="-10"/>
                <w:sz w:val="14"/>
              </w:rPr>
              <w:t>-</w:t>
            </w:r>
          </w:p>
        </w:tc>
      </w:tr>
    </w:tbl>
    <w:p w14:paraId="5FE6CFFF"/>
    <w:p w14:paraId="2E18AA76">
      <w:pPr>
        <w:ind w:left="660" w:leftChars="300" w:firstLine="0" w:firstLineChars="0"/>
      </w:pPr>
    </w:p>
    <w:sectPr>
      <w:footerReference r:id="rId7" w:type="default"/>
      <w:pgSz w:w="11900" w:h="16840"/>
      <w:pgMar w:top="520" w:right="850" w:bottom="500" w:left="566" w:header="0" w:footer="30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Microsoft Sans Serif">
    <w:panose1 w:val="020B0604020202020204"/>
    <w:charset w:val="01"/>
    <w:family w:val="swiss"/>
    <w:pitch w:val="default"/>
    <w:sig w:usb0="E5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6F8999">
    <w:pPr>
      <w:pStyle w:val="9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95104" behindDoc="1" locked="0" layoutInCell="1" allowOverlap="1">
              <wp:simplePos x="0" y="0"/>
              <wp:positionH relativeFrom="page">
                <wp:posOffset>172720</wp:posOffset>
              </wp:positionH>
              <wp:positionV relativeFrom="page">
                <wp:posOffset>10327005</wp:posOffset>
              </wp:positionV>
              <wp:extent cx="4268470" cy="278765"/>
              <wp:effectExtent l="0" t="0" r="0" b="0"/>
              <wp:wrapNone/>
              <wp:docPr id="6" name="Text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847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BD53FF">
                          <w:pPr>
                            <w:spacing w:before="0" w:line="290" w:lineRule="auto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08.11.2024.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Фаттахов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И.И.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48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08.11.2024 15:41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" o:spid="_x0000_s1026" o:spt="202" type="#_x0000_t202" style="position:absolute;left:0pt;margin-left:13.6pt;margin-top:813.15pt;height:21.95pt;width:336.1pt;mso-position-horizontal-relative:page;mso-position-vertical-relative:page;z-index:-251621376;mso-width-relative:page;mso-height-relative:page;" filled="f" stroked="f" coordsize="21600,21600" o:gfxdata="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B9+sDDZAAAADAEAAA8AAAAAAAAAAQAgAAAAIgAAAGRycy9kb3ducmV2LnhtbFBLAQIUABQAAAAI&#10;AIdO4kDmlCu4swEAAHU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2BD53FF">
                    <w:pPr>
                      <w:spacing w:before="0" w:line="290" w:lineRule="auto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17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08.11.2024.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Фаттахов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И.И.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48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08.11.2024 15:41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w:drawing>
        <wp:anchor distT="0" distB="0" distL="0" distR="0" simplePos="0" relativeHeight="251694080" behindDoc="1" locked="0" layoutInCell="1" allowOverlap="1">
          <wp:simplePos x="0" y="0"/>
          <wp:positionH relativeFrom="page">
            <wp:posOffset>6068060</wp:posOffset>
          </wp:positionH>
          <wp:positionV relativeFrom="page">
            <wp:posOffset>10320020</wp:posOffset>
          </wp:positionV>
          <wp:extent cx="963295" cy="212725"/>
          <wp:effectExtent l="0" t="0" r="8255" b="15875"/>
          <wp:wrapNone/>
          <wp:docPr id="4" name="Imag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41661F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8179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SVju0AAAAAUBAAAPAAAAAAAAAAEAIAAAACIAAABkcnMvZG93&#10;bnJldi54bWxQSwECFAAUAAAACACHTuJApDVo0EECAABzBAAADgAAAAAAAAABACAAAAAf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41661F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7974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59040" cy="1270"/>
              <wp:effectExtent l="0" t="0" r="0" b="0"/>
              <wp:wrapNone/>
              <wp:docPr id="11" name="Graphic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04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9040">
                            <a:moveTo>
                              <a:pt x="0" y="0"/>
                            </a:moveTo>
                            <a:lnTo>
                              <a:pt x="7559040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1" o:spid="_x0000_s1026" o:spt="100" style="position:absolute;left:0pt;margin-left:0pt;margin-top:808.9pt;height:0.1pt;width:595.2pt;mso-position-horizontal-relative:page;mso-position-vertical-relative:page;z-index:-251636736;mso-width-relative:page;mso-height-relative:page;" filled="f" stroked="t" coordsize="7559040,1" o:gfxdata="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F6iWBzXAAAACwEAAA8AAAAAAAAA&#10;AQAgAAAAIgAAAGRycy9kb3ducmV2LnhtbFBLAQIUABQAAAAIAIdO4kC5IGyQEgIAAH0EAAAOAAAA&#10;AAAAAAEAIAAAACYBAABkcnMvZTJvRG9jLnhtbFBLBQYAAAAABgAGAFkBAACqBQAAAAA=&#10;" path="m0,0l7559040,0e">
              <v:fill on="f" focussize="0,0"/>
              <v:stroke weight="0.8pt" color="#000000" joinstyle="round"/>
              <v:imagedata o:title=""/>
              <o:lock v:ext="edit" aspectratio="f"/>
              <v:textbox inset="0mm,0mm,0mm,0mm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51335F">
    <w:pPr>
      <w:pStyle w:val="9"/>
      <w:spacing w:line="14" w:lineRule="auto"/>
      <w:rPr>
        <w:sz w:val="20"/>
      </w:rPr>
    </w:pPr>
    <w:r>
      <w:rPr>
        <w:sz w:val="20"/>
      </w:rPr>
      <w:drawing>
        <wp:anchor distT="0" distB="0" distL="0" distR="0" simplePos="0" relativeHeight="251693056" behindDoc="1" locked="0" layoutInCell="1" allowOverlap="1">
          <wp:simplePos x="0" y="0"/>
          <wp:positionH relativeFrom="page">
            <wp:posOffset>6250940</wp:posOffset>
          </wp:positionH>
          <wp:positionV relativeFrom="page">
            <wp:posOffset>10358120</wp:posOffset>
          </wp:positionV>
          <wp:extent cx="963295" cy="212725"/>
          <wp:effectExtent l="0" t="0" r="8255" b="15875"/>
          <wp:wrapNone/>
          <wp:docPr id="13" name="Imag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simplePos="0" relativeHeight="251692032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10365105</wp:posOffset>
              </wp:positionV>
              <wp:extent cx="4268470" cy="278765"/>
              <wp:effectExtent l="0" t="0" r="0" b="0"/>
              <wp:wrapNone/>
              <wp:docPr id="14" name="Text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847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3FF592">
                          <w:pPr>
                            <w:spacing w:before="0" w:line="290" w:lineRule="auto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08.11.2024.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Фаттахов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И.И.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48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08.11.2024 15:41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" o:spid="_x0000_s1026" o:spt="202" type="#_x0000_t202" style="position:absolute;left:0pt;margin-left:14.2pt;margin-top:816.15pt;height:21.95pt;width:336.1pt;mso-position-horizontal-relative:page;mso-position-vertical-relative:page;z-index:-251624448;mso-width-relative:page;mso-height-relative:page;" filled="f" stroked="f" coordsize="21600,21600" o:gfxdata="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Pd7sIbZAAAADAEAAA8AAAAAAAAAAQAgAAAAIgAAAGRycy9kb3ducmV2LnhtbFBLAQIUABQAAAAI&#10;AIdO4kCUA0c5swEAAHY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53FF592">
                    <w:pPr>
                      <w:spacing w:before="0" w:line="290" w:lineRule="auto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17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08.11.2024.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Фаттахов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И.И.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48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08.11.2024 15:41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margin">
                <wp:posOffset>6387465</wp:posOffset>
              </wp:positionH>
              <wp:positionV relativeFrom="paragraph">
                <wp:posOffset>-7620</wp:posOffset>
              </wp:positionV>
              <wp:extent cx="1828800" cy="1828800"/>
              <wp:effectExtent l="0" t="0" r="0" b="0"/>
              <wp:wrapNone/>
              <wp:docPr id="3" name="Текстовое пол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FF4FA6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02.95pt;margin-top:-0.6pt;height:144pt;width:144pt;mso-position-horizontal-relative:margin;mso-wrap-style:none;z-index:251682816;mso-width-relative:page;mso-height-relative:page;" filled="f" stroked="f" coordsize="21600,21600" o:gfxdata="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SSgE52AAAAAwBAAAPAAAAAAAAAAEAIAAAACIA&#10;AABkcnMvZG93bnJldi54bWxQSwECFAAUAAAACACHTuJAnpyD/kICAABzBAAADgAAAAAAAAABACAA&#10;AAAnAQAAZHJzL2Uyb0RvYy54bWxQSwUGAAAAAAYABgBZAQAA2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FF4FA6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8076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10279380</wp:posOffset>
              </wp:positionV>
              <wp:extent cx="7556500" cy="1270"/>
              <wp:effectExtent l="0" t="0" r="0" b="0"/>
              <wp:wrapNone/>
              <wp:docPr id="208" name="Graphic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5992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208" o:spid="_x0000_s1026" o:spt="100" style="position:absolute;left:0pt;margin-left:0pt;margin-top:809.4pt;height:0.1pt;width:595pt;mso-position-horizontal-relative:page;mso-position-vertical-relative:page;z-index:-251635712;mso-width-relative:page;mso-height-relative:page;" filled="f" stroked="t" coordsize="7556500,1" o:gfxdata="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7f02fVAAAACwEAAA8AAAAA&#10;AAAAAQAgAAAAIgAAAGRycy9kb3ducmV2LnhtbFBLAQIUABQAAAAIAIdO4kBLJSC/FwIAAH8EAAAO&#10;AAAAAAAAAAEAIAAAACQBAABkcnMvZTJvRG9jLnhtbFBLBQYAAAAABgAGAFkBAACtBQAAAAA=&#10;" path="m0,0l7555992,0e">
              <v:fill on="f" focussize="0,0"/>
              <v:stroke weight="0.8pt" color="#000000" joinstyle="round"/>
              <v:imagedata o:title=""/>
              <o:lock v:ext="edit" aspectratio="f"/>
              <v:textbox inset="0mm,0mm,0mm,0mm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489CBC">
    <w:pPr>
      <w:pStyle w:val="9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9100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10360025</wp:posOffset>
              </wp:positionV>
              <wp:extent cx="4268470" cy="278765"/>
              <wp:effectExtent l="0" t="0" r="0" b="0"/>
              <wp:wrapNone/>
              <wp:docPr id="2" name="Textbox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847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4215EE">
                          <w:pPr>
                            <w:spacing w:before="0" w:line="290" w:lineRule="auto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08.11.2024.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Фаттахов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И.И.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08.11.2024 15: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9" o:spid="_x0000_s1026" o:spt="202" type="#_x0000_t202" style="position:absolute;left:0pt;margin-left:19pt;margin-top:815.75pt;height:21.95pt;width:336.1pt;mso-position-horizontal-relative:page;mso-position-vertical-relative:page;z-index:-251625472;mso-width-relative:page;mso-height-relative:page;" filled="f" stroked="f" coordsize="21600,21600" o:gfxdata="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mgHx19oAAAAMAQAADwAAAAAAAAABACAAAAAiAAAAZHJzL2Rvd25yZXYueG1sUEsBAhQAFAAA&#10;AAgAh07iQDfvl7q0AQAAdQ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44215EE">
                    <w:pPr>
                      <w:spacing w:before="0" w:line="290" w:lineRule="auto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17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08.11.2024.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Фаттахов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И.И.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08.11.2024 15: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8AC8EF"/>
    <w:multiLevelType w:val="multilevel"/>
    <w:tmpl w:val="9C8AC8EF"/>
    <w:lvl w:ilvl="0" w:tentative="0">
      <w:start w:val="1"/>
      <w:numFmt w:val="decimal"/>
      <w:lvlText w:val="%1."/>
      <w:lvlJc w:val="left"/>
      <w:pPr>
        <w:ind w:left="852" w:hanging="4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36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12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89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65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42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18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94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71" w:hanging="428"/>
      </w:pPr>
      <w:rPr>
        <w:rFonts w:hint="default"/>
        <w:lang w:val="ru-RU" w:eastAsia="en-US" w:bidi="ar-SA"/>
      </w:rPr>
    </w:lvl>
  </w:abstractNum>
  <w:abstractNum w:abstractNumId="1">
    <w:nsid w:val="B5E306ED"/>
    <w:multiLevelType w:val="multilevel"/>
    <w:tmpl w:val="B5E306ED"/>
    <w:lvl w:ilvl="0" w:tentative="0">
      <w:start w:val="0"/>
      <w:numFmt w:val="bullet"/>
      <w:lvlText w:val="●"/>
      <w:lvlJc w:val="left"/>
      <w:pPr>
        <w:ind w:left="424" w:hanging="39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40" w:hanging="39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61" w:hanging="39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82" w:hanging="39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03" w:hanging="39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4" w:hanging="39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45" w:hanging="39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66" w:hanging="39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87" w:hanging="399"/>
      </w:pPr>
      <w:rPr>
        <w:rFonts w:hint="default"/>
        <w:lang w:val="ru-RU" w:eastAsia="en-US" w:bidi="ar-SA"/>
      </w:rPr>
    </w:lvl>
  </w:abstractNum>
  <w:abstractNum w:abstractNumId="2">
    <w:nsid w:val="BF205925"/>
    <w:multiLevelType w:val="multilevel"/>
    <w:tmpl w:val="BF205925"/>
    <w:lvl w:ilvl="0" w:tentative="0">
      <w:start w:val="0"/>
      <w:numFmt w:val="bullet"/>
      <w:lvlText w:val=""/>
      <w:lvlJc w:val="left"/>
      <w:pPr>
        <w:ind w:left="724" w:hanging="284"/>
      </w:pPr>
      <w:rPr>
        <w:rFonts w:hint="default" w:ascii="Symbol" w:hAnsi="Symbol" w:eastAsia="Symbol" w:cs="Symbol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92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85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78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71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64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57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50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43" w:hanging="284"/>
      </w:pPr>
      <w:rPr>
        <w:rFonts w:hint="default"/>
        <w:lang w:val="ru-RU" w:eastAsia="en-US" w:bidi="ar-SA"/>
      </w:rPr>
    </w:lvl>
  </w:abstractNum>
  <w:abstractNum w:abstractNumId="3">
    <w:nsid w:val="CD9BE984"/>
    <w:multiLevelType w:val="singleLevel"/>
    <w:tmpl w:val="CD9BE984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4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140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16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08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1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93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5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77" w:hanging="284"/>
      </w:pPr>
      <w:rPr>
        <w:rFonts w:hint="default"/>
        <w:lang w:val="ru-RU" w:eastAsia="en-US" w:bidi="ar-SA"/>
      </w:rPr>
    </w:lvl>
  </w:abstractNum>
  <w:abstractNum w:abstractNumId="5">
    <w:nsid w:val="D7F9FE59"/>
    <w:multiLevelType w:val="multilevel"/>
    <w:tmpl w:val="D7F9FE59"/>
    <w:lvl w:ilvl="0" w:tentative="0">
      <w:start w:val="1"/>
      <w:numFmt w:val="decimal"/>
      <w:lvlText w:val="%1."/>
      <w:lvlJc w:val="left"/>
      <w:pPr>
        <w:ind w:left="785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64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48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33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17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02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86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70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55" w:hanging="361"/>
      </w:pPr>
      <w:rPr>
        <w:rFonts w:hint="default"/>
        <w:lang w:val="ru-RU" w:eastAsia="en-US" w:bidi="ar-SA"/>
      </w:rPr>
    </w:lvl>
  </w:abstractNum>
  <w:abstractNum w:abstractNumId="6">
    <w:nsid w:val="F4B5D9F5"/>
    <w:multiLevelType w:val="multilevel"/>
    <w:tmpl w:val="F4B5D9F5"/>
    <w:lvl w:ilvl="0" w:tentative="0">
      <w:start w:val="1"/>
      <w:numFmt w:val="decimal"/>
      <w:lvlText w:val="%1."/>
      <w:lvlJc w:val="left"/>
      <w:pPr>
        <w:ind w:left="1145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33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8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7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27" w:hanging="360"/>
      </w:pPr>
      <w:rPr>
        <w:rFonts w:hint="default"/>
        <w:lang w:val="ru-RU" w:eastAsia="en-US" w:bidi="ar-SA"/>
      </w:rPr>
    </w:lvl>
  </w:abstractNum>
  <w:abstractNum w:abstractNumId="7">
    <w:nsid w:val="0053208E"/>
    <w:multiLevelType w:val="multilevel"/>
    <w:tmpl w:val="0053208E"/>
    <w:lvl w:ilvl="0" w:tentative="0">
      <w:start w:val="1"/>
      <w:numFmt w:val="decimal"/>
      <w:lvlText w:val="%1"/>
      <w:lvlJc w:val="left"/>
      <w:pPr>
        <w:ind w:left="504" w:hanging="39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944" w:hanging="39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shd w:val="clear" w:color="auto" w:fill="D9D9D9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1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"/>
      <w:lvlJc w:val="left"/>
      <w:pPr>
        <w:ind w:left="2296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26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</w:abstractNum>
  <w:abstractNum w:abstractNumId="8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1235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424" w:hanging="17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83" w:hanging="17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26" w:hanging="17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69" w:hanging="17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12" w:hanging="17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56" w:hanging="17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99" w:hanging="17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42" w:hanging="173"/>
      </w:pPr>
      <w:rPr>
        <w:rFonts w:hint="default"/>
        <w:lang w:val="ru-RU" w:eastAsia="en-US" w:bidi="ar-SA"/>
      </w:rPr>
    </w:lvl>
  </w:abstractNum>
  <w:abstractNum w:abstractNumId="9">
    <w:nsid w:val="16302DE3"/>
    <w:multiLevelType w:val="multilevel"/>
    <w:tmpl w:val="16302DE3"/>
    <w:lvl w:ilvl="0" w:tentative="0">
      <w:start w:val="1"/>
      <w:numFmt w:val="decimal"/>
      <w:lvlText w:val="%1"/>
      <w:lvlJc w:val="left"/>
      <w:pPr>
        <w:ind w:left="504" w:hanging="39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504" w:hanging="39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shd w:val="clear" w:color="auto" w:fill="D9D9D9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1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"/>
      <w:lvlJc w:val="left"/>
      <w:pPr>
        <w:ind w:left="2296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26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</w:abstractNum>
  <w:abstractNum w:abstractNumId="10">
    <w:nsid w:val="25B654F3"/>
    <w:multiLevelType w:val="multilevel"/>
    <w:tmpl w:val="25B654F3"/>
    <w:lvl w:ilvl="0" w:tentative="0">
      <w:start w:val="0"/>
      <w:numFmt w:val="bullet"/>
      <w:lvlText w:val=""/>
      <w:lvlJc w:val="left"/>
      <w:pPr>
        <w:ind w:left="424" w:hanging="227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40" w:hanging="22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61" w:hanging="22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82" w:hanging="22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03" w:hanging="22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4" w:hanging="22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45" w:hanging="22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66" w:hanging="22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87" w:hanging="227"/>
      </w:pPr>
      <w:rPr>
        <w:rFonts w:hint="default"/>
        <w:lang w:val="ru-RU" w:eastAsia="en-US" w:bidi="ar-SA"/>
      </w:rPr>
    </w:lvl>
  </w:abstractNum>
  <w:abstractNum w:abstractNumId="11">
    <w:nsid w:val="4C1BAE26"/>
    <w:multiLevelType w:val="multilevel"/>
    <w:tmpl w:val="4C1BAE26"/>
    <w:lvl w:ilvl="0" w:tentative="0">
      <w:start w:val="1"/>
      <w:numFmt w:val="decimal"/>
      <w:lvlText w:val="%1."/>
      <w:lvlJc w:val="left"/>
      <w:pPr>
        <w:ind w:left="86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4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8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21" w:hanging="360"/>
      </w:pPr>
      <w:rPr>
        <w:rFonts w:hint="default"/>
        <w:lang w:val="ru-RU" w:eastAsia="en-US" w:bidi="ar-SA"/>
      </w:rPr>
    </w:lvl>
  </w:abstractNum>
  <w:abstractNum w:abstractNumId="12">
    <w:nsid w:val="4D4DC07F"/>
    <w:multiLevelType w:val="multilevel"/>
    <w:tmpl w:val="4D4DC07F"/>
    <w:lvl w:ilvl="0" w:tentative="0">
      <w:start w:val="3"/>
      <w:numFmt w:val="decimal"/>
      <w:lvlText w:val="%1"/>
      <w:lvlJc w:val="left"/>
      <w:pPr>
        <w:ind w:left="789" w:hanging="394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789" w:hanging="39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shd w:val="clear" w:color="auto" w:fill="D9D9D9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991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38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08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77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46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16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85" w:hanging="183"/>
      </w:pPr>
      <w:rPr>
        <w:rFonts w:hint="default"/>
        <w:lang w:val="ru-RU" w:eastAsia="en-US" w:bidi="ar-SA"/>
      </w:rPr>
    </w:lvl>
  </w:abstractNum>
  <w:abstractNum w:abstractNumId="13">
    <w:nsid w:val="59ADCABA"/>
    <w:multiLevelType w:val="multilevel"/>
    <w:tmpl w:val="59ADCABA"/>
    <w:lvl w:ilvl="0" w:tentative="0">
      <w:start w:val="0"/>
      <w:numFmt w:val="bullet"/>
      <w:lvlText w:val=""/>
      <w:lvlJc w:val="left"/>
      <w:pPr>
        <w:ind w:left="86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4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8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21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3"/>
  </w:num>
  <w:num w:numId="5">
    <w:abstractNumId w:val="2"/>
  </w:num>
  <w:num w:numId="6">
    <w:abstractNumId w:val="1"/>
  </w:num>
  <w:num w:numId="7">
    <w:abstractNumId w:val="8"/>
  </w:num>
  <w:num w:numId="8">
    <w:abstractNumId w:val="10"/>
  </w:num>
  <w:num w:numId="9">
    <w:abstractNumId w:val="3"/>
  </w:num>
  <w:num w:numId="10">
    <w:abstractNumId w:val="12"/>
  </w:num>
  <w:num w:numId="11">
    <w:abstractNumId w:val="6"/>
  </w:num>
  <w:num w:numId="12">
    <w:abstractNumId w:val="5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000000"/>
    <w:rsid w:val="03582E28"/>
    <w:rsid w:val="2B57674B"/>
    <w:rsid w:val="3BAC380D"/>
    <w:rsid w:val="44176729"/>
    <w:rsid w:val="5EF97BE4"/>
    <w:rsid w:val="6EE81A8E"/>
    <w:rsid w:val="7E5C2C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424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3">
    <w:name w:val="heading 2"/>
    <w:basedOn w:val="1"/>
    <w:qFormat/>
    <w:uiPriority w:val="1"/>
    <w:pPr>
      <w:spacing w:before="2" w:line="275" w:lineRule="exact"/>
      <w:ind w:left="707"/>
      <w:jc w:val="both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5"/>
    <w:qFormat/>
    <w:uiPriority w:val="0"/>
    <w:rPr>
      <w:b/>
      <w:bCs/>
    </w:rPr>
  </w:style>
  <w:style w:type="paragraph" w:styleId="8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9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</w:pPr>
  </w:style>
  <w:style w:type="paragraph" w:styleId="11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  <w:pPr>
      <w:ind w:left="1143" w:hanging="36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4">
    <w:name w:val="Table Paragraph"/>
    <w:basedOn w:val="1"/>
    <w:qFormat/>
    <w:uiPriority w:val="1"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35</Pages>
  <Words>9994</Words>
  <Characters>76087</Characters>
  <TotalTime>0</TotalTime>
  <ScaleCrop>false</ScaleCrop>
  <LinksUpToDate>false</LinksUpToDate>
  <CharactersWithSpaces>86563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2025-02-04T08:28:00Z</dcterms:created>
  <dc:creator>СергевШНА</dc:creator>
  <cp:lastModifiedBy>СергевШНА</cp:lastModifiedBy>
  <dcterms:modified xsi:type="dcterms:W3CDTF">2025-02-05T10:39:42Z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LastSaved">
    <vt:filetime>2025-02-04T00:00:00Z</vt:filetime>
  </property>
  <property fmtid="{D5CDD505-2E9C-101B-9397-08002B2CF9AE}" pid="4" name="Producer">
    <vt:lpwstr>iText® Core 7.2.1 (AGPL version) ©2000-2021 iText Group NV</vt:lpwstr>
  </property>
  <property fmtid="{D5CDD505-2E9C-101B-9397-08002B2CF9AE}" pid="5" name="KSOProductBuildVer">
    <vt:lpwstr>1049-12.2.0.19805</vt:lpwstr>
  </property>
  <property fmtid="{D5CDD505-2E9C-101B-9397-08002B2CF9AE}" pid="6" name="ICV">
    <vt:lpwstr>8A125DAB00DC483FB4C7763EC6F4C6A9_13</vt:lpwstr>
  </property>
</Properties>
</file>